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bottomFromText="476" w:vertAnchor="page" w:horzAnchor="page" w:tblpY="1"/>
        <w:tblOverlap w:val="never"/>
        <w:tblW w:w="11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2857"/>
        <w:gridCol w:w="1429"/>
        <w:gridCol w:w="952"/>
        <w:gridCol w:w="2857"/>
        <w:gridCol w:w="1905"/>
      </w:tblGrid>
      <w:tr w:rsidR="00FE677A" w14:paraId="33D8622E" w14:textId="77777777" w:rsidTr="00D0563D">
        <w:trPr>
          <w:trHeight w:hRule="exact" w:val="1905"/>
        </w:trPr>
        <w:tc>
          <w:tcPr>
            <w:tcW w:w="1905" w:type="dxa"/>
          </w:tcPr>
          <w:p w14:paraId="799D52BD" w14:textId="77777777" w:rsidR="00FE677A" w:rsidRDefault="00FE677A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37C23E8" w14:textId="77777777" w:rsidR="00FE677A" w:rsidRDefault="00FE677A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6C7A4FDF" w14:textId="77777777" w:rsidR="00FE677A" w:rsidRDefault="00FE677A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2B5720FD" w14:textId="77777777" w:rsidR="00FE677A" w:rsidRDefault="00FE677A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489950DE" w14:textId="77777777" w:rsidR="00FE677A" w:rsidRDefault="00FE677A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3CC02F03" w14:textId="77777777" w:rsidR="00FE677A" w:rsidRDefault="00FE677A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FE677A" w14:paraId="2E9E6D9F" w14:textId="77777777" w:rsidTr="000F3019">
        <w:trPr>
          <w:trHeight w:val="279"/>
        </w:trPr>
        <w:tc>
          <w:tcPr>
            <w:tcW w:w="1905" w:type="dxa"/>
          </w:tcPr>
          <w:p w14:paraId="3D684408" w14:textId="77777777" w:rsidR="00FE677A" w:rsidRDefault="00FE677A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6406C730" w14:textId="77777777" w:rsidR="00FE677A" w:rsidRDefault="00FE677A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731465EF" w14:textId="77777777" w:rsidR="00FE677A" w:rsidRDefault="00FE677A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7097786F" w14:textId="77777777" w:rsidR="00FE677A" w:rsidRDefault="00FE677A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7DF428D7" w14:textId="77777777" w:rsidR="00FE677A" w:rsidRDefault="00FE677A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1ACFBD50" w14:textId="77777777" w:rsidR="00FE677A" w:rsidRDefault="00FE677A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990889" w14:paraId="792D064E" w14:textId="77777777" w:rsidTr="00D0563D">
        <w:trPr>
          <w:trHeight w:hRule="exact" w:val="238"/>
        </w:trPr>
        <w:tc>
          <w:tcPr>
            <w:tcW w:w="1905" w:type="dxa"/>
          </w:tcPr>
          <w:p w14:paraId="3368217F" w14:textId="77777777" w:rsidR="00990889" w:rsidRDefault="00990889" w:rsidP="00990889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3CD9D8AF" w14:textId="77777777" w:rsidR="00990889" w:rsidRDefault="00990889" w:rsidP="00990889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0C5A795C" w14:textId="77777777" w:rsidR="00990889" w:rsidRDefault="00990889" w:rsidP="00990889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05EE725A" w14:textId="77777777" w:rsidR="00990889" w:rsidRDefault="00990889" w:rsidP="00990889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7A59574" w14:textId="77777777" w:rsidR="00990889" w:rsidRDefault="00990889" w:rsidP="00990889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166343CE" w14:textId="77777777" w:rsidR="00990889" w:rsidRDefault="00990889" w:rsidP="00990889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990889" w14:paraId="565989A5" w14:textId="77777777" w:rsidTr="00104E25">
        <w:trPr>
          <w:trHeight w:hRule="exact" w:val="476"/>
        </w:trPr>
        <w:tc>
          <w:tcPr>
            <w:tcW w:w="1905" w:type="dxa"/>
            <w:vAlign w:val="bottom"/>
          </w:tcPr>
          <w:p w14:paraId="4F57E1AF" w14:textId="77777777" w:rsidR="00990889" w:rsidRDefault="00990889" w:rsidP="00990889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  <w:vAlign w:val="bottom"/>
          </w:tcPr>
          <w:p w14:paraId="7979E072" w14:textId="77777777" w:rsidR="00990889" w:rsidRPr="00B22378" w:rsidRDefault="00990889" w:rsidP="00990889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contact</w:t>
            </w:r>
          </w:p>
          <w:p w14:paraId="53A46881" w14:textId="77777777" w:rsidR="00990889" w:rsidRDefault="00990889" w:rsidP="00990889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Financiële dienst</w:t>
            </w:r>
          </w:p>
        </w:tc>
        <w:tc>
          <w:tcPr>
            <w:tcW w:w="2381" w:type="dxa"/>
            <w:gridSpan w:val="2"/>
            <w:vAlign w:val="bottom"/>
          </w:tcPr>
          <w:p w14:paraId="6549F6B3" w14:textId="77777777" w:rsidR="00990889" w:rsidRPr="00B22378" w:rsidRDefault="00990889" w:rsidP="00990889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telefoon</w:t>
            </w:r>
          </w:p>
          <w:p w14:paraId="618A2910" w14:textId="77777777" w:rsidR="00990889" w:rsidRDefault="00990889" w:rsidP="00990889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03 680 09 45</w:t>
            </w:r>
          </w:p>
        </w:tc>
        <w:tc>
          <w:tcPr>
            <w:tcW w:w="2857" w:type="dxa"/>
            <w:vAlign w:val="bottom"/>
          </w:tcPr>
          <w:p w14:paraId="0C562435" w14:textId="77777777" w:rsidR="00990889" w:rsidRPr="00B22378" w:rsidRDefault="00990889" w:rsidP="00990889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e-mail</w:t>
            </w:r>
          </w:p>
          <w:p w14:paraId="5FB7AD1D" w14:textId="77777777" w:rsidR="00990889" w:rsidRDefault="00990889" w:rsidP="00990889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financieledienst@schoten.be</w:t>
            </w:r>
          </w:p>
        </w:tc>
        <w:tc>
          <w:tcPr>
            <w:tcW w:w="1905" w:type="dxa"/>
            <w:vAlign w:val="bottom"/>
          </w:tcPr>
          <w:p w14:paraId="247923A7" w14:textId="77777777" w:rsidR="00990889" w:rsidRDefault="00990889" w:rsidP="00990889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</w:tbl>
    <w:p w14:paraId="4272AA91" w14:textId="689BB7BA" w:rsidR="00FE677A" w:rsidRPr="00F16006" w:rsidRDefault="00BD1BE0" w:rsidP="00533247">
      <w:pPr>
        <w:widowControl w:val="0"/>
        <w:rPr>
          <w:rFonts w:ascii="Times New Roman" w:hAnsi="Times New Roman"/>
          <w:szCs w:val="18"/>
          <w:u w:val="single"/>
        </w:rPr>
      </w:pPr>
      <w:r w:rsidRPr="002817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45108" wp14:editId="0E1C5EF9">
                <wp:simplePos x="0" y="0"/>
                <wp:positionH relativeFrom="column">
                  <wp:posOffset>0</wp:posOffset>
                </wp:positionH>
                <wp:positionV relativeFrom="paragraph">
                  <wp:posOffset>1315085</wp:posOffset>
                </wp:positionV>
                <wp:extent cx="5400675" cy="638175"/>
                <wp:effectExtent l="0" t="0" r="28575" b="28575"/>
                <wp:wrapNone/>
                <wp:docPr id="230" name="Rectangle: Diagonal Corners Rounded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638175"/>
                        </a:xfrm>
                        <a:prstGeom prst="round2DiagRect">
                          <a:avLst>
                            <a:gd name="adj1" fmla="val 0"/>
                            <a:gd name="adj2" fmla="val 29187"/>
                          </a:avLst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86898" w14:textId="2D1EAEE1" w:rsidR="00BD1BE0" w:rsidRDefault="00BD1BE0" w:rsidP="00BD1BE0">
                            <w:pPr>
                              <w:pStyle w:val="Type"/>
                            </w:pPr>
                            <w:r w:rsidRPr="00266C41">
                              <w:t xml:space="preserve">Aangifte </w:t>
                            </w:r>
                            <w:r>
                              <w:t>tweede verblijven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45108" id="Rectangle: Diagonal Corners Rounded 230" o:spid="_x0000_s1026" style="position:absolute;margin-left:0;margin-top:103.55pt;width:425.2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00675,638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" adj="-11796480,,5400" path="m,l5214411,v102871,,186264,83393,186264,186264l5400675,638175r,l186264,638175c83393,638175,,554782,,451911l,,,xe" fillcolor="#003a63 [1606]" strokecolor="#003a63 [1606]" strokeweight="1pt">
                <v:stroke joinstyle="miter"/>
                <v:formulas/>
                <v:path arrowok="t" o:connecttype="custom" o:connectlocs="0,0;5214411,0;5400675,186264;5400675,638175;5400675,638175;186264,638175;0,451911;0,0;0,0" o:connectangles="0,0,0,0,0,0,0,0,0" textboxrect="0,0,5400675,638175"/>
                <v:textbox>
                  <w:txbxContent>
                    <w:p w14:paraId="5C386898" w14:textId="2D1EAEE1" w:rsidR="00BD1BE0" w:rsidRDefault="00BD1BE0" w:rsidP="00BD1BE0">
                      <w:pPr>
                        <w:pStyle w:val="Type"/>
                      </w:pPr>
                      <w:r w:rsidRPr="00266C41">
                        <w:t xml:space="preserve">Aangifte </w:t>
                      </w:r>
                      <w:r>
                        <w:t>tweede verblijven</w:t>
                      </w:r>
                    </w:p>
                  </w:txbxContent>
                </v:textbox>
              </v:shape>
            </w:pict>
          </mc:Fallback>
        </mc:AlternateContent>
      </w:r>
    </w:p>
    <w:p w14:paraId="5942B81B" w14:textId="77777777" w:rsidR="00BD1BE0" w:rsidRDefault="00BD1BE0" w:rsidP="00F16006">
      <w:pPr>
        <w:widowControl w:val="0"/>
        <w:tabs>
          <w:tab w:val="right" w:pos="7938"/>
        </w:tabs>
        <w:rPr>
          <w:szCs w:val="18"/>
        </w:rPr>
      </w:pPr>
    </w:p>
    <w:p w14:paraId="10DD825A" w14:textId="77777777" w:rsidR="00BD1BE0" w:rsidRDefault="00BD1BE0" w:rsidP="00F16006">
      <w:pPr>
        <w:widowControl w:val="0"/>
        <w:tabs>
          <w:tab w:val="right" w:pos="7938"/>
        </w:tabs>
        <w:rPr>
          <w:szCs w:val="18"/>
        </w:rPr>
      </w:pPr>
    </w:p>
    <w:p w14:paraId="1C42A428" w14:textId="77777777" w:rsidR="00BD1BE0" w:rsidRDefault="00BD1BE0" w:rsidP="00F16006">
      <w:pPr>
        <w:widowControl w:val="0"/>
        <w:tabs>
          <w:tab w:val="right" w:pos="7938"/>
        </w:tabs>
        <w:rPr>
          <w:szCs w:val="18"/>
        </w:rPr>
      </w:pPr>
    </w:p>
    <w:p w14:paraId="3F05959C" w14:textId="77777777" w:rsidR="00BD1BE0" w:rsidRDefault="00BD1BE0" w:rsidP="00F16006">
      <w:pPr>
        <w:widowControl w:val="0"/>
        <w:tabs>
          <w:tab w:val="right" w:pos="7938"/>
        </w:tabs>
        <w:rPr>
          <w:szCs w:val="18"/>
        </w:rPr>
      </w:pPr>
    </w:p>
    <w:p w14:paraId="78408929" w14:textId="45573E80" w:rsidR="00F16006" w:rsidRPr="00F16006" w:rsidRDefault="00F16006" w:rsidP="00F16006">
      <w:pPr>
        <w:widowControl w:val="0"/>
        <w:tabs>
          <w:tab w:val="right" w:pos="7938"/>
        </w:tabs>
        <w:rPr>
          <w:szCs w:val="18"/>
        </w:rPr>
      </w:pPr>
      <w:r w:rsidRPr="00F16006">
        <w:rPr>
          <w:szCs w:val="18"/>
        </w:rPr>
        <w:t>Ondergetekende</w:t>
      </w:r>
    </w:p>
    <w:p w14:paraId="5EDADB56" w14:textId="77777777" w:rsidR="00F16006" w:rsidRPr="00F16006" w:rsidRDefault="00F16006" w:rsidP="00F16006">
      <w:pPr>
        <w:widowControl w:val="0"/>
        <w:tabs>
          <w:tab w:val="right" w:pos="7938"/>
        </w:tabs>
        <w:rPr>
          <w:szCs w:val="18"/>
        </w:rPr>
      </w:pPr>
    </w:p>
    <w:p w14:paraId="0D1D4C62" w14:textId="1B2474EC" w:rsidR="00F16006" w:rsidRPr="00F16006" w:rsidRDefault="00BD1BE0" w:rsidP="00F16006">
      <w:pPr>
        <w:widowControl w:val="0"/>
        <w:tabs>
          <w:tab w:val="right" w:leader="underscore" w:pos="7938"/>
        </w:tabs>
        <w:spacing w:line="480" w:lineRule="auto"/>
        <w:rPr>
          <w:szCs w:val="18"/>
        </w:rPr>
      </w:pPr>
      <w:r>
        <w:rPr>
          <w:szCs w:val="18"/>
        </w:rPr>
        <w:t>Naam :</w:t>
      </w:r>
      <w:r w:rsidR="00F16006" w:rsidRPr="00F16006">
        <w:rPr>
          <w:szCs w:val="18"/>
        </w:rPr>
        <w:tab/>
      </w:r>
    </w:p>
    <w:p w14:paraId="380812C9" w14:textId="5E131658" w:rsidR="00F16006" w:rsidRPr="00F16006" w:rsidRDefault="00BD1BE0" w:rsidP="00F16006">
      <w:pPr>
        <w:widowControl w:val="0"/>
        <w:tabs>
          <w:tab w:val="right" w:leader="underscore" w:pos="7938"/>
        </w:tabs>
        <w:spacing w:line="480" w:lineRule="auto"/>
        <w:rPr>
          <w:szCs w:val="18"/>
        </w:rPr>
      </w:pPr>
      <w:r>
        <w:rPr>
          <w:szCs w:val="18"/>
        </w:rPr>
        <w:t>Adres :</w:t>
      </w:r>
      <w:r w:rsidR="00F16006" w:rsidRPr="00F16006">
        <w:rPr>
          <w:szCs w:val="18"/>
        </w:rPr>
        <w:tab/>
      </w:r>
    </w:p>
    <w:p w14:paraId="28C571ED" w14:textId="536B3418" w:rsidR="00F16006" w:rsidRPr="00F16006" w:rsidRDefault="00BD1BE0" w:rsidP="00F16006">
      <w:pPr>
        <w:widowControl w:val="0"/>
        <w:tabs>
          <w:tab w:val="right" w:leader="underscore" w:pos="7938"/>
        </w:tabs>
        <w:spacing w:line="480" w:lineRule="auto"/>
        <w:rPr>
          <w:szCs w:val="18"/>
        </w:rPr>
      </w:pPr>
      <w:r>
        <w:rPr>
          <w:szCs w:val="18"/>
        </w:rPr>
        <w:t>E</w:t>
      </w:r>
      <w:r w:rsidR="007C63C3">
        <w:rPr>
          <w:szCs w:val="18"/>
        </w:rPr>
        <w:t>-</w:t>
      </w:r>
      <w:r>
        <w:rPr>
          <w:szCs w:val="18"/>
        </w:rPr>
        <w:t>mail</w:t>
      </w:r>
      <w:r w:rsidR="007C63C3">
        <w:rPr>
          <w:szCs w:val="18"/>
        </w:rPr>
        <w:t>adres</w:t>
      </w:r>
      <w:r>
        <w:rPr>
          <w:szCs w:val="18"/>
        </w:rPr>
        <w:t xml:space="preserve"> :</w:t>
      </w:r>
      <w:r w:rsidR="00F16006" w:rsidRPr="00F16006">
        <w:rPr>
          <w:szCs w:val="18"/>
        </w:rPr>
        <w:tab/>
      </w:r>
    </w:p>
    <w:p w14:paraId="4310848C" w14:textId="77777777" w:rsidR="00BD1BE0" w:rsidRDefault="00F16006" w:rsidP="00F16006">
      <w:pPr>
        <w:widowControl w:val="0"/>
        <w:tabs>
          <w:tab w:val="right" w:leader="underscore" w:pos="7938"/>
        </w:tabs>
        <w:spacing w:line="480" w:lineRule="auto"/>
        <w:rPr>
          <w:szCs w:val="18"/>
        </w:rPr>
      </w:pPr>
      <w:r w:rsidRPr="00F16006">
        <w:rPr>
          <w:szCs w:val="18"/>
        </w:rPr>
        <w:t xml:space="preserve">verklaart </w:t>
      </w:r>
      <w:r w:rsidR="00BD1BE0">
        <w:rPr>
          <w:szCs w:val="18"/>
        </w:rPr>
        <w:t xml:space="preserve">het volgende: </w:t>
      </w:r>
    </w:p>
    <w:p w14:paraId="420BE6D6" w14:textId="68BEA562" w:rsidR="00F16006" w:rsidRPr="00BD1BE0" w:rsidRDefault="00F16006" w:rsidP="00BD1BE0">
      <w:pPr>
        <w:pStyle w:val="Lijstalinea"/>
        <w:widowControl w:val="0"/>
        <w:numPr>
          <w:ilvl w:val="0"/>
          <w:numId w:val="6"/>
        </w:numPr>
        <w:tabs>
          <w:tab w:val="right" w:leader="underscore" w:pos="7938"/>
        </w:tabs>
        <w:spacing w:line="480" w:lineRule="auto"/>
        <w:rPr>
          <w:szCs w:val="18"/>
        </w:rPr>
      </w:pPr>
      <w:r w:rsidRPr="00BD1BE0">
        <w:rPr>
          <w:szCs w:val="18"/>
        </w:rPr>
        <w:t>op 1 januari</w:t>
      </w:r>
      <w:r w:rsidR="00BD1BE0" w:rsidRPr="00BD1BE0">
        <w:rPr>
          <w:szCs w:val="18"/>
        </w:rPr>
        <w:t xml:space="preserve"> 2026</w:t>
      </w:r>
      <w:r w:rsidRPr="00BD1BE0">
        <w:rPr>
          <w:szCs w:val="18"/>
        </w:rPr>
        <w:t xml:space="preserve"> </w:t>
      </w:r>
      <w:r w:rsidR="00BD1BE0" w:rsidRPr="00BD1BE0">
        <w:rPr>
          <w:szCs w:val="18"/>
        </w:rPr>
        <w:t xml:space="preserve">ben ik </w:t>
      </w:r>
      <w:r w:rsidRPr="00BD1BE0">
        <w:rPr>
          <w:szCs w:val="18"/>
        </w:rPr>
        <w:t>gebruiker van een tweede verblijf gelegen te Schote</w:t>
      </w:r>
      <w:r w:rsidR="00BD1BE0" w:rsidRPr="00BD1BE0">
        <w:rPr>
          <w:szCs w:val="18"/>
        </w:rPr>
        <w:t>n</w:t>
      </w:r>
      <w:r w:rsidRPr="00BD1BE0">
        <w:rPr>
          <w:szCs w:val="18"/>
        </w:rPr>
        <w:t>:</w:t>
      </w:r>
    </w:p>
    <w:p w14:paraId="3239DC13" w14:textId="7BEB1B5A" w:rsidR="00F16006" w:rsidRDefault="00BD1BE0" w:rsidP="00BD1BE0">
      <w:pPr>
        <w:widowControl w:val="0"/>
        <w:tabs>
          <w:tab w:val="right" w:leader="underscore" w:pos="7938"/>
        </w:tabs>
        <w:spacing w:line="480" w:lineRule="auto"/>
        <w:ind w:left="360"/>
        <w:rPr>
          <w:szCs w:val="18"/>
        </w:rPr>
      </w:pPr>
      <w:r>
        <w:rPr>
          <w:szCs w:val="18"/>
        </w:rPr>
        <w:t xml:space="preserve">      </w:t>
      </w:r>
      <w:r w:rsidRPr="00BD1BE0">
        <w:rPr>
          <w:szCs w:val="18"/>
        </w:rPr>
        <w:t>Straat :______________________________________</w:t>
      </w:r>
      <w:r w:rsidR="008C6759">
        <w:rPr>
          <w:szCs w:val="18"/>
        </w:rPr>
        <w:t>____</w:t>
      </w:r>
      <w:r w:rsidRPr="00BD1BE0">
        <w:rPr>
          <w:szCs w:val="18"/>
        </w:rPr>
        <w:t>_  Nr: __  Bus: __</w:t>
      </w:r>
    </w:p>
    <w:p w14:paraId="293B575D" w14:textId="77777777" w:rsidR="008C6759" w:rsidRPr="008C6759" w:rsidRDefault="008C6759" w:rsidP="008C6759">
      <w:pPr>
        <w:widowControl w:val="0"/>
        <w:tabs>
          <w:tab w:val="right" w:leader="underscore" w:pos="7938"/>
        </w:tabs>
        <w:spacing w:line="480" w:lineRule="auto"/>
        <w:ind w:left="360"/>
        <w:rPr>
          <w:szCs w:val="18"/>
        </w:rPr>
      </w:pPr>
    </w:p>
    <w:p w14:paraId="0B9F3CA3" w14:textId="661AB269" w:rsidR="00F16006" w:rsidRPr="00BD1BE0" w:rsidRDefault="00F16006" w:rsidP="00BD1BE0">
      <w:pPr>
        <w:pStyle w:val="Lijstalinea"/>
        <w:widowControl w:val="0"/>
        <w:numPr>
          <w:ilvl w:val="0"/>
          <w:numId w:val="6"/>
        </w:numPr>
        <w:tabs>
          <w:tab w:val="right" w:leader="underscore" w:pos="7938"/>
        </w:tabs>
        <w:spacing w:line="480" w:lineRule="auto"/>
        <w:rPr>
          <w:szCs w:val="18"/>
        </w:rPr>
      </w:pPr>
      <w:r w:rsidRPr="00BD1BE0">
        <w:rPr>
          <w:szCs w:val="18"/>
        </w:rPr>
        <w:t>Het tweede verblijf werd recent verkocht:</w:t>
      </w:r>
    </w:p>
    <w:p w14:paraId="76E5F0E2" w14:textId="143CFD5F" w:rsidR="00F16006" w:rsidRPr="00BD1BE0" w:rsidRDefault="00BD1BE0" w:rsidP="00BD1BE0">
      <w:pPr>
        <w:widowControl w:val="0"/>
        <w:tabs>
          <w:tab w:val="right" w:leader="underscore" w:pos="7938"/>
        </w:tabs>
        <w:spacing w:line="480" w:lineRule="auto"/>
        <w:ind w:left="360"/>
        <w:rPr>
          <w:szCs w:val="18"/>
        </w:rPr>
      </w:pPr>
      <w:r>
        <w:rPr>
          <w:szCs w:val="18"/>
        </w:rPr>
        <w:t xml:space="preserve">      </w:t>
      </w:r>
      <w:r w:rsidR="00F16006" w:rsidRPr="00BD1BE0">
        <w:rPr>
          <w:szCs w:val="18"/>
        </w:rPr>
        <w:t>datum akte: ____ /____ /____  via notaris:</w:t>
      </w:r>
      <w:r w:rsidR="00F16006" w:rsidRPr="00BD1BE0">
        <w:rPr>
          <w:szCs w:val="18"/>
        </w:rPr>
        <w:tab/>
      </w:r>
    </w:p>
    <w:p w14:paraId="6E570CBA" w14:textId="3118D15F" w:rsidR="00F16006" w:rsidRPr="00BD1BE0" w:rsidRDefault="00F16006" w:rsidP="00BD1BE0">
      <w:pPr>
        <w:pStyle w:val="Lijstalinea"/>
        <w:widowControl w:val="0"/>
        <w:numPr>
          <w:ilvl w:val="1"/>
          <w:numId w:val="7"/>
        </w:numPr>
        <w:tabs>
          <w:tab w:val="right" w:leader="underscore" w:pos="7938"/>
        </w:tabs>
        <w:spacing w:line="480" w:lineRule="auto"/>
        <w:rPr>
          <w:szCs w:val="18"/>
        </w:rPr>
      </w:pPr>
      <w:r w:rsidRPr="00BD1BE0">
        <w:rPr>
          <w:szCs w:val="18"/>
        </w:rPr>
        <w:t>nieuwe eigenaar:</w:t>
      </w:r>
      <w:r w:rsidRPr="00BD1BE0">
        <w:rPr>
          <w:szCs w:val="18"/>
        </w:rPr>
        <w:tab/>
      </w:r>
    </w:p>
    <w:p w14:paraId="1C903AE0" w14:textId="4E90D7EE" w:rsidR="00F16006" w:rsidRPr="00BD1BE0" w:rsidRDefault="00BD1BE0" w:rsidP="00BD1BE0">
      <w:pPr>
        <w:widowControl w:val="0"/>
        <w:tabs>
          <w:tab w:val="right" w:leader="underscore" w:pos="7938"/>
        </w:tabs>
        <w:spacing w:line="480" w:lineRule="auto"/>
        <w:ind w:left="360"/>
        <w:rPr>
          <w:szCs w:val="18"/>
        </w:rPr>
      </w:pPr>
      <w:r>
        <w:rPr>
          <w:szCs w:val="18"/>
        </w:rPr>
        <w:t xml:space="preserve">                 </w:t>
      </w:r>
      <w:r w:rsidR="00F16006" w:rsidRPr="00BD1BE0">
        <w:rPr>
          <w:szCs w:val="18"/>
        </w:rPr>
        <w:t>adres:</w:t>
      </w:r>
      <w:r w:rsidR="00F16006" w:rsidRPr="00BD1BE0">
        <w:rPr>
          <w:szCs w:val="18"/>
        </w:rPr>
        <w:tab/>
      </w:r>
    </w:p>
    <w:p w14:paraId="642F6E3A" w14:textId="3539A082" w:rsidR="00F16006" w:rsidRPr="00BD1BE0" w:rsidRDefault="00BD1BE0" w:rsidP="00BD1BE0">
      <w:pPr>
        <w:widowControl w:val="0"/>
        <w:tabs>
          <w:tab w:val="right" w:leader="underscore" w:pos="7938"/>
        </w:tabs>
        <w:spacing w:line="480" w:lineRule="auto"/>
        <w:ind w:left="360"/>
        <w:rPr>
          <w:szCs w:val="18"/>
        </w:rPr>
      </w:pPr>
      <w:r>
        <w:rPr>
          <w:szCs w:val="18"/>
        </w:rPr>
        <w:t xml:space="preserve">                 </w:t>
      </w:r>
      <w:r w:rsidR="00F16006" w:rsidRPr="00BD1BE0">
        <w:rPr>
          <w:szCs w:val="18"/>
        </w:rPr>
        <w:t xml:space="preserve">postcode + gemeente: </w:t>
      </w:r>
      <w:r w:rsidR="00F16006" w:rsidRPr="00BD1BE0">
        <w:rPr>
          <w:szCs w:val="18"/>
        </w:rPr>
        <w:tab/>
      </w:r>
    </w:p>
    <w:p w14:paraId="505FFD37" w14:textId="77777777" w:rsidR="00FE677A" w:rsidRPr="00F16006" w:rsidRDefault="00FE677A" w:rsidP="00533247">
      <w:pPr>
        <w:widowControl w:val="0"/>
        <w:rPr>
          <w:szCs w:val="18"/>
        </w:rPr>
      </w:pPr>
    </w:p>
    <w:p w14:paraId="0D82186D" w14:textId="77777777" w:rsidR="00FE677A" w:rsidRDefault="00FE677A" w:rsidP="00533247">
      <w:pPr>
        <w:widowControl w:val="0"/>
        <w:rPr>
          <w:szCs w:val="18"/>
        </w:rPr>
      </w:pPr>
    </w:p>
    <w:p w14:paraId="1D21B061" w14:textId="77777777" w:rsidR="008C6759" w:rsidRDefault="008C6759" w:rsidP="00533247">
      <w:pPr>
        <w:widowControl w:val="0"/>
        <w:rPr>
          <w:szCs w:val="18"/>
        </w:rPr>
      </w:pPr>
    </w:p>
    <w:p w14:paraId="0DA5D6AA" w14:textId="77777777" w:rsidR="008C6759" w:rsidRPr="00F16006" w:rsidRDefault="008C6759" w:rsidP="00533247">
      <w:pPr>
        <w:widowControl w:val="0"/>
        <w:rPr>
          <w:szCs w:val="18"/>
        </w:rPr>
      </w:pPr>
    </w:p>
    <w:p w14:paraId="52EFC139" w14:textId="77777777" w:rsidR="00FE677A" w:rsidRPr="00F16006" w:rsidRDefault="00FE677A" w:rsidP="00533247">
      <w:pPr>
        <w:widowControl w:val="0"/>
        <w:rPr>
          <w:szCs w:val="18"/>
        </w:rPr>
      </w:pPr>
      <w:r w:rsidRPr="00F16006">
        <w:rPr>
          <w:szCs w:val="18"/>
        </w:rPr>
        <w:t>Opgemaakt te _________________, op _______________</w:t>
      </w:r>
    </w:p>
    <w:p w14:paraId="52D48751" w14:textId="737D964E" w:rsidR="00FE677A" w:rsidRPr="00F16006" w:rsidRDefault="00FE677A" w:rsidP="00533247">
      <w:pPr>
        <w:widowControl w:val="0"/>
        <w:tabs>
          <w:tab w:val="right" w:pos="9214"/>
        </w:tabs>
        <w:rPr>
          <w:szCs w:val="18"/>
        </w:rPr>
      </w:pPr>
      <w:r w:rsidRPr="00F16006">
        <w:rPr>
          <w:szCs w:val="18"/>
        </w:rPr>
        <w:t>door (naam &amp; handtekening</w:t>
      </w:r>
      <w:r w:rsidR="001C5722">
        <w:rPr>
          <w:szCs w:val="18"/>
        </w:rPr>
        <w:t>)</w:t>
      </w:r>
    </w:p>
    <w:p w14:paraId="5CB1F879" w14:textId="77777777" w:rsidR="00990889" w:rsidRPr="00F16006" w:rsidRDefault="00990889" w:rsidP="00533247">
      <w:pPr>
        <w:widowControl w:val="0"/>
        <w:tabs>
          <w:tab w:val="right" w:pos="9214"/>
        </w:tabs>
        <w:rPr>
          <w:szCs w:val="18"/>
        </w:rPr>
      </w:pPr>
    </w:p>
    <w:p w14:paraId="744420A6" w14:textId="77777777" w:rsidR="00073A54" w:rsidRPr="00F16006" w:rsidRDefault="00073A54" w:rsidP="00533247">
      <w:pPr>
        <w:widowControl w:val="0"/>
        <w:tabs>
          <w:tab w:val="right" w:pos="9214"/>
        </w:tabs>
        <w:rPr>
          <w:szCs w:val="18"/>
        </w:rPr>
      </w:pPr>
    </w:p>
    <w:p w14:paraId="0A76C177" w14:textId="77777777" w:rsidR="00073A54" w:rsidRPr="00F16006" w:rsidRDefault="00073A54" w:rsidP="00533247">
      <w:pPr>
        <w:widowControl w:val="0"/>
        <w:tabs>
          <w:tab w:val="right" w:pos="9214"/>
        </w:tabs>
        <w:rPr>
          <w:szCs w:val="18"/>
        </w:rPr>
      </w:pPr>
    </w:p>
    <w:p w14:paraId="3FC26A5E" w14:textId="77777777" w:rsidR="002E02D1" w:rsidRPr="00F16006" w:rsidRDefault="002E02D1" w:rsidP="00533247">
      <w:pPr>
        <w:widowControl w:val="0"/>
        <w:tabs>
          <w:tab w:val="right" w:pos="9214"/>
        </w:tabs>
        <w:rPr>
          <w:szCs w:val="18"/>
        </w:rPr>
      </w:pPr>
    </w:p>
    <w:p w14:paraId="1E37ECCC" w14:textId="77777777" w:rsidR="002E02D1" w:rsidRPr="00F16006" w:rsidRDefault="002E02D1" w:rsidP="00533247">
      <w:pPr>
        <w:widowControl w:val="0"/>
        <w:tabs>
          <w:tab w:val="right" w:pos="9214"/>
        </w:tabs>
        <w:rPr>
          <w:szCs w:val="18"/>
        </w:rPr>
      </w:pPr>
    </w:p>
    <w:p w14:paraId="7D9F64C3" w14:textId="77777777" w:rsidR="002E02D1" w:rsidRPr="00F16006" w:rsidRDefault="002E02D1" w:rsidP="00533247">
      <w:pPr>
        <w:widowControl w:val="0"/>
        <w:tabs>
          <w:tab w:val="right" w:pos="9214"/>
        </w:tabs>
        <w:rPr>
          <w:szCs w:val="18"/>
        </w:rPr>
      </w:pPr>
    </w:p>
    <w:p w14:paraId="60915DC5" w14:textId="77777777" w:rsidR="00073A54" w:rsidRDefault="00073A54" w:rsidP="00533247">
      <w:pPr>
        <w:widowControl w:val="0"/>
        <w:tabs>
          <w:tab w:val="right" w:pos="9214"/>
        </w:tabs>
        <w:rPr>
          <w:szCs w:val="18"/>
        </w:rPr>
      </w:pPr>
    </w:p>
    <w:p w14:paraId="06A234AF" w14:textId="77777777" w:rsidR="00F16006" w:rsidRPr="00F16006" w:rsidRDefault="00F16006" w:rsidP="00533247">
      <w:pPr>
        <w:widowControl w:val="0"/>
        <w:tabs>
          <w:tab w:val="right" w:pos="9214"/>
        </w:tabs>
        <w:rPr>
          <w:szCs w:val="18"/>
        </w:rPr>
      </w:pPr>
    </w:p>
    <w:p w14:paraId="15DEC7D1" w14:textId="3AD5B234" w:rsidR="00FE677A" w:rsidRPr="00F16006" w:rsidRDefault="00990889" w:rsidP="00073A54">
      <w:pPr>
        <w:widowControl w:val="0"/>
        <w:tabs>
          <w:tab w:val="right" w:pos="9072"/>
        </w:tabs>
        <w:rPr>
          <w:szCs w:val="18"/>
        </w:rPr>
        <w:sectPr w:rsidR="00FE677A" w:rsidRPr="00F16006" w:rsidSect="00FE677A">
          <w:footerReference w:type="default" r:id="rId10"/>
          <w:headerReference w:type="first" r:id="rId11"/>
          <w:footerReference w:type="first" r:id="rId12"/>
          <w:pgSz w:w="11906" w:h="16838"/>
          <w:pgMar w:top="953" w:right="1416" w:bottom="1276" w:left="1560" w:header="709" w:footer="709" w:gutter="0"/>
          <w:pgNumType w:start="1"/>
          <w:cols w:space="708"/>
          <w:titlePg/>
          <w:docGrid w:linePitch="360"/>
        </w:sectPr>
      </w:pPr>
      <w:r w:rsidRPr="00F16006">
        <w:rPr>
          <w:rStyle w:val="standalininsprterugloop15CharChar"/>
          <w:color w:val="000000"/>
          <w:sz w:val="18"/>
          <w:szCs w:val="18"/>
        </w:rPr>
        <w:t>Het reglement staat op onze website:</w:t>
      </w:r>
      <w:r w:rsidRPr="00F16006">
        <w:rPr>
          <w:szCs w:val="18"/>
        </w:rPr>
        <w:t xml:space="preserve">  https://www.schoten.be/over-schoten/beleid/reglementen-en-verordeningen/belasting-en-retributiereglementen-3</w:t>
      </w:r>
    </w:p>
    <w:p w14:paraId="1EA460BD" w14:textId="77777777" w:rsidR="00FE677A" w:rsidRPr="003F31AD" w:rsidRDefault="00FE677A" w:rsidP="00533247">
      <w:pPr>
        <w:spacing w:line="280" w:lineRule="exact"/>
        <w:rPr>
          <w:szCs w:val="18"/>
        </w:rPr>
      </w:pPr>
    </w:p>
    <w:sectPr w:rsidR="00FE677A" w:rsidRPr="003F31AD" w:rsidSect="00FE677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953" w:right="1416" w:bottom="1276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AF51F" w14:textId="77777777" w:rsidR="00AB3F0C" w:rsidRDefault="00AB3F0C" w:rsidP="00203EE8">
      <w:pPr>
        <w:spacing w:line="240" w:lineRule="auto"/>
      </w:pPr>
      <w:r>
        <w:separator/>
      </w:r>
    </w:p>
  </w:endnote>
  <w:endnote w:type="continuationSeparator" w:id="0">
    <w:p w14:paraId="47B91A09" w14:textId="77777777" w:rsidR="00AB3F0C" w:rsidRDefault="00AB3F0C" w:rsidP="00203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88A75" w14:textId="77777777" w:rsidR="00FE677A" w:rsidRDefault="00FE677A" w:rsidP="00E83C87">
    <w:pPr>
      <w:pStyle w:val="Voettekst"/>
    </w:pPr>
    <w:r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634663E2" wp14:editId="1E72C5CC">
          <wp:simplePos x="0" y="0"/>
          <wp:positionH relativeFrom="page">
            <wp:posOffset>5741670</wp:posOffset>
          </wp:positionH>
          <wp:positionV relativeFrom="page">
            <wp:posOffset>9507601</wp:posOffset>
          </wp:positionV>
          <wp:extent cx="1209675" cy="575945"/>
          <wp:effectExtent l="0" t="0" r="9525" b="0"/>
          <wp:wrapNone/>
          <wp:docPr id="2118255103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1ADDC7" wp14:editId="05BAFDC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400" cy="1015200"/>
              <wp:effectExtent l="0" t="0" r="14605" b="0"/>
              <wp:wrapNone/>
              <wp:docPr id="1719709429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400" cy="101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714980" w14:textId="77777777" w:rsidR="00FE677A" w:rsidRPr="008F14D9" w:rsidRDefault="00FE677A">
                          <w:pPr>
                            <w:rPr>
                              <w:color w:val="005A7D" w:themeColor="background2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1195200" tIns="0" rIns="0" bIns="5868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1ADDC7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7" type="#_x0000_t202" style="position:absolute;margin-left:0;margin-top:0;width:142.85pt;height:79.9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" filled="f" stroked="f" strokeweight=".5pt">
              <v:textbox inset="33.2mm,0,0,16.3mm">
                <w:txbxContent>
                  <w:p w14:paraId="66714980" w14:textId="77777777" w:rsidR="00FE677A" w:rsidRPr="008F14D9" w:rsidRDefault="00FE677A">
                    <w:pPr>
                      <w:rPr>
                        <w:color w:val="005A7D" w:themeColor="background2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8936" w14:textId="77777777" w:rsidR="00FE677A" w:rsidRDefault="00FE677A">
    <w:pPr>
      <w:pStyle w:val="Voettekst"/>
    </w:pPr>
    <w:r>
      <w:rPr>
        <w:noProof/>
        <w14:ligatures w14:val="standardContextual"/>
      </w:rPr>
      <w:drawing>
        <wp:inline distT="0" distB="0" distL="0" distR="0" wp14:anchorId="3C84CB98" wp14:editId="4D835438">
          <wp:extent cx="1733550" cy="360122"/>
          <wp:effectExtent l="0" t="0" r="0" b="1905"/>
          <wp:docPr id="1793399517" name="Afbeelding 1" descr="Afbeelding met tekst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28664" name="Afbeelding 1" descr="Afbeelding met tekst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072" cy="37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62A65" w14:textId="77777777" w:rsidR="00B651AB" w:rsidRDefault="00B651AB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6FF7D" w14:textId="77777777" w:rsidR="00E83C87" w:rsidRDefault="00BC2292" w:rsidP="00E83C87">
    <w:pPr>
      <w:pStyle w:val="Voettekst"/>
    </w:pPr>
    <w:r>
      <w:rPr>
        <w:noProof/>
        <w14:ligatures w14:val="standardContextual"/>
      </w:rPr>
      <w:drawing>
        <wp:anchor distT="0" distB="0" distL="114300" distR="114300" simplePos="0" relativeHeight="251656192" behindDoc="1" locked="0" layoutInCell="1" allowOverlap="1" wp14:anchorId="4242C58E" wp14:editId="16A1B0EE">
          <wp:simplePos x="0" y="0"/>
          <wp:positionH relativeFrom="page">
            <wp:posOffset>5741670</wp:posOffset>
          </wp:positionH>
          <wp:positionV relativeFrom="page">
            <wp:posOffset>9507601</wp:posOffset>
          </wp:positionV>
          <wp:extent cx="1209675" cy="575945"/>
          <wp:effectExtent l="0" t="0" r="9525" b="0"/>
          <wp:wrapNone/>
          <wp:docPr id="121117721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3C87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40D53DB" wp14:editId="1E56D7A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400" cy="1015200"/>
              <wp:effectExtent l="0" t="0" r="14605" b="0"/>
              <wp:wrapNone/>
              <wp:docPr id="1566306498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400" cy="101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463264" w14:textId="77777777" w:rsidR="00E83C87" w:rsidRPr="008F14D9" w:rsidRDefault="00E83C87">
                          <w:pPr>
                            <w:rPr>
                              <w:color w:val="005A7D" w:themeColor="background2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1195200" tIns="0" rIns="0" bIns="5868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0D53D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0;width:142.85pt;height:79.95pt;z-index:-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" filled="f" stroked="f" strokeweight=".5pt">
              <v:textbox inset="33.2mm,0,0,16.3mm">
                <w:txbxContent>
                  <w:p w14:paraId="31463264" w14:textId="77777777" w:rsidR="00E83C87" w:rsidRPr="008F14D9" w:rsidRDefault="00E83C87">
                    <w:pPr>
                      <w:rPr>
                        <w:color w:val="005A7D" w:themeColor="background2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B5A7" w14:textId="77777777" w:rsidR="00203EE8" w:rsidRDefault="00CB77EB">
    <w:pPr>
      <w:pStyle w:val="Voettekst"/>
    </w:pPr>
    <w:r>
      <w:rPr>
        <w:noProof/>
        <w14:ligatures w14:val="standardContextual"/>
      </w:rPr>
      <w:drawing>
        <wp:inline distT="0" distB="0" distL="0" distR="0" wp14:anchorId="6989F0E2" wp14:editId="6BEAFF04">
          <wp:extent cx="1733550" cy="360122"/>
          <wp:effectExtent l="0" t="0" r="0" b="1905"/>
          <wp:docPr id="843628664" name="Afbeelding 1" descr="Afbeelding met tekst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28664" name="Afbeelding 1" descr="Afbeelding met tekst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072" cy="37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6F9B1" w14:textId="77777777" w:rsidR="00AB3F0C" w:rsidRDefault="00AB3F0C" w:rsidP="00203EE8">
      <w:pPr>
        <w:spacing w:line="240" w:lineRule="auto"/>
      </w:pPr>
      <w:r>
        <w:separator/>
      </w:r>
    </w:p>
  </w:footnote>
  <w:footnote w:type="continuationSeparator" w:id="0">
    <w:p w14:paraId="5D7ECDA9" w14:textId="77777777" w:rsidR="00AB3F0C" w:rsidRDefault="00AB3F0C" w:rsidP="00203E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0420" w14:textId="77777777" w:rsidR="00FE677A" w:rsidRDefault="00FE677A" w:rsidP="00F9163E">
    <w:pPr>
      <w:pStyle w:val="Koptekst"/>
      <w:tabs>
        <w:tab w:val="left" w:pos="2694"/>
      </w:tabs>
    </w:pPr>
    <w:r>
      <w:rPr>
        <w:noProof/>
        <w14:ligatures w14:val="standardContextual"/>
      </w:rPr>
      <w:drawing>
        <wp:anchor distT="0" distB="0" distL="114300" distR="114300" simplePos="0" relativeHeight="251660288" behindDoc="1" locked="0" layoutInCell="1" allowOverlap="1" wp14:anchorId="71A57C26" wp14:editId="7498AFFE">
          <wp:simplePos x="0" y="0"/>
          <wp:positionH relativeFrom="page">
            <wp:posOffset>603738</wp:posOffset>
          </wp:positionH>
          <wp:positionV relativeFrom="page">
            <wp:posOffset>603737</wp:posOffset>
          </wp:positionV>
          <wp:extent cx="1209822" cy="576491"/>
          <wp:effectExtent l="0" t="0" r="0" b="0"/>
          <wp:wrapNone/>
          <wp:docPr id="1067185501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234" cy="581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DF1A37" w14:textId="77777777" w:rsidR="00FE677A" w:rsidRDefault="00FE677A">
    <w:pPr>
      <w:pStyle w:val="Koptekst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0A49C96" wp14:editId="6617DCF7">
              <wp:simplePos x="0" y="0"/>
              <wp:positionH relativeFrom="page">
                <wp:posOffset>-75565</wp:posOffset>
              </wp:positionH>
              <wp:positionV relativeFrom="page">
                <wp:posOffset>3564255</wp:posOffset>
              </wp:positionV>
              <wp:extent cx="378000" cy="0"/>
              <wp:effectExtent l="0" t="0" r="0" b="0"/>
              <wp:wrapNone/>
              <wp:docPr id="358947887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8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765699F" id="Rechte verbindingslijn 6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5.95pt,280.65pt" to="23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" strokecolor="#cf3e37 [3215]" strokeweight="1pt">
              <v:stroke joinstyle="miter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638B" w14:textId="77777777" w:rsidR="00B651AB" w:rsidRDefault="00B651A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FB669" w14:textId="77777777" w:rsidR="00B651AB" w:rsidRDefault="00B651AB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0A80A" w14:textId="77777777" w:rsidR="00203EE8" w:rsidRDefault="00F9163E" w:rsidP="00F9163E">
    <w:pPr>
      <w:pStyle w:val="Koptekst"/>
      <w:tabs>
        <w:tab w:val="left" w:pos="2694"/>
      </w:tabs>
    </w:pPr>
    <w:r>
      <w:rPr>
        <w:noProof/>
        <w14:ligatures w14:val="standardContextual"/>
      </w:rPr>
      <w:drawing>
        <wp:anchor distT="0" distB="0" distL="114300" distR="114300" simplePos="0" relativeHeight="251657216" behindDoc="1" locked="0" layoutInCell="1" allowOverlap="1" wp14:anchorId="049B9BAD" wp14:editId="60B0014E">
          <wp:simplePos x="0" y="0"/>
          <wp:positionH relativeFrom="page">
            <wp:posOffset>603738</wp:posOffset>
          </wp:positionH>
          <wp:positionV relativeFrom="page">
            <wp:posOffset>603737</wp:posOffset>
          </wp:positionV>
          <wp:extent cx="1209822" cy="576491"/>
          <wp:effectExtent l="0" t="0" r="0" b="0"/>
          <wp:wrapNone/>
          <wp:docPr id="553462723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234" cy="581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4B3723" w14:textId="77777777" w:rsidR="00E83C87" w:rsidRDefault="00224F38">
    <w:pPr>
      <w:pStyle w:val="Koptekst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5B2EF5C9" wp14:editId="339801CD">
              <wp:simplePos x="0" y="0"/>
              <wp:positionH relativeFrom="page">
                <wp:posOffset>-75565</wp:posOffset>
              </wp:positionH>
              <wp:positionV relativeFrom="page">
                <wp:posOffset>3564255</wp:posOffset>
              </wp:positionV>
              <wp:extent cx="378000" cy="0"/>
              <wp:effectExtent l="0" t="0" r="0" b="0"/>
              <wp:wrapNone/>
              <wp:docPr id="1162849717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8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A7B216C" id="Rechte verbindingslijn 6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5.95pt,280.65pt" to="23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" strokecolor="#cf3e37 [3215]" strokeweight="1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5606"/>
    <w:multiLevelType w:val="hybridMultilevel"/>
    <w:tmpl w:val="B536869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A5600"/>
    <w:multiLevelType w:val="multilevel"/>
    <w:tmpl w:val="E308611C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1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F6061"/>
    <w:multiLevelType w:val="hybridMultilevel"/>
    <w:tmpl w:val="AB86C49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31136DAB"/>
    <w:multiLevelType w:val="hybridMultilevel"/>
    <w:tmpl w:val="A9804310"/>
    <w:lvl w:ilvl="0" w:tplc="21180F2E">
      <w:numFmt w:val="bullet"/>
      <w:lvlText w:val="-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35374832"/>
    <w:multiLevelType w:val="singleLevel"/>
    <w:tmpl w:val="382E8C0C"/>
    <w:lvl w:ilvl="0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</w:abstractNum>
  <w:abstractNum w:abstractNumId="6" w15:restartNumberingAfterBreak="1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934357">
    <w:abstractNumId w:val="2"/>
  </w:num>
  <w:num w:numId="2" w16cid:durableId="256713438">
    <w:abstractNumId w:val="6"/>
  </w:num>
  <w:num w:numId="3" w16cid:durableId="1707366328">
    <w:abstractNumId w:val="5"/>
  </w:num>
  <w:num w:numId="4" w16cid:durableId="242497191">
    <w:abstractNumId w:val="4"/>
  </w:num>
  <w:num w:numId="5" w16cid:durableId="41445529">
    <w:abstractNumId w:val="1"/>
  </w:num>
  <w:num w:numId="6" w16cid:durableId="1933510025">
    <w:abstractNumId w:val="0"/>
  </w:num>
  <w:num w:numId="7" w16cid:durableId="6570011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5C"/>
    <w:rsid w:val="0000789A"/>
    <w:rsid w:val="00021CFA"/>
    <w:rsid w:val="00025844"/>
    <w:rsid w:val="0003235C"/>
    <w:rsid w:val="00034D2A"/>
    <w:rsid w:val="000517BA"/>
    <w:rsid w:val="00062A15"/>
    <w:rsid w:val="00063171"/>
    <w:rsid w:val="00073A54"/>
    <w:rsid w:val="000C7773"/>
    <w:rsid w:val="000D7E94"/>
    <w:rsid w:val="000F3019"/>
    <w:rsid w:val="000F3C51"/>
    <w:rsid w:val="001C5722"/>
    <w:rsid w:val="001D3523"/>
    <w:rsid w:val="001E0F82"/>
    <w:rsid w:val="00203EE8"/>
    <w:rsid w:val="00206613"/>
    <w:rsid w:val="00224F38"/>
    <w:rsid w:val="00260DE6"/>
    <w:rsid w:val="00266BEF"/>
    <w:rsid w:val="002E02D1"/>
    <w:rsid w:val="003657B3"/>
    <w:rsid w:val="0038384D"/>
    <w:rsid w:val="00395FAF"/>
    <w:rsid w:val="003F31AD"/>
    <w:rsid w:val="003F3A9E"/>
    <w:rsid w:val="00405F10"/>
    <w:rsid w:val="00406B4C"/>
    <w:rsid w:val="00417987"/>
    <w:rsid w:val="004318E3"/>
    <w:rsid w:val="004629EE"/>
    <w:rsid w:val="004760A5"/>
    <w:rsid w:val="0048284D"/>
    <w:rsid w:val="004858D7"/>
    <w:rsid w:val="004B375D"/>
    <w:rsid w:val="00515A3E"/>
    <w:rsid w:val="00521F41"/>
    <w:rsid w:val="005230B7"/>
    <w:rsid w:val="00533247"/>
    <w:rsid w:val="00553652"/>
    <w:rsid w:val="0058265A"/>
    <w:rsid w:val="00585FD7"/>
    <w:rsid w:val="005922C1"/>
    <w:rsid w:val="00593F3E"/>
    <w:rsid w:val="005A5CCC"/>
    <w:rsid w:val="005F4583"/>
    <w:rsid w:val="00605DC1"/>
    <w:rsid w:val="00625E41"/>
    <w:rsid w:val="00654599"/>
    <w:rsid w:val="006737CA"/>
    <w:rsid w:val="006A1673"/>
    <w:rsid w:val="006A46F6"/>
    <w:rsid w:val="00702469"/>
    <w:rsid w:val="00713672"/>
    <w:rsid w:val="0072410D"/>
    <w:rsid w:val="007C63C3"/>
    <w:rsid w:val="007D7B30"/>
    <w:rsid w:val="007E2CD6"/>
    <w:rsid w:val="00805C47"/>
    <w:rsid w:val="0081439A"/>
    <w:rsid w:val="00854574"/>
    <w:rsid w:val="00874193"/>
    <w:rsid w:val="0089489C"/>
    <w:rsid w:val="008C57FE"/>
    <w:rsid w:val="008C6759"/>
    <w:rsid w:val="008D614D"/>
    <w:rsid w:val="008F14D9"/>
    <w:rsid w:val="00913527"/>
    <w:rsid w:val="009562BB"/>
    <w:rsid w:val="009630C9"/>
    <w:rsid w:val="00967C00"/>
    <w:rsid w:val="00973EEF"/>
    <w:rsid w:val="00990889"/>
    <w:rsid w:val="00997FD0"/>
    <w:rsid w:val="009D146B"/>
    <w:rsid w:val="009D7C9C"/>
    <w:rsid w:val="00A7657F"/>
    <w:rsid w:val="00AB3F0C"/>
    <w:rsid w:val="00AC6083"/>
    <w:rsid w:val="00AE13CD"/>
    <w:rsid w:val="00AF7FD6"/>
    <w:rsid w:val="00B22378"/>
    <w:rsid w:val="00B2566C"/>
    <w:rsid w:val="00B50313"/>
    <w:rsid w:val="00B61926"/>
    <w:rsid w:val="00B651AB"/>
    <w:rsid w:val="00B6594A"/>
    <w:rsid w:val="00B92574"/>
    <w:rsid w:val="00B97377"/>
    <w:rsid w:val="00BA2A8F"/>
    <w:rsid w:val="00BC2292"/>
    <w:rsid w:val="00BD1BE0"/>
    <w:rsid w:val="00BE5338"/>
    <w:rsid w:val="00C0458B"/>
    <w:rsid w:val="00C22677"/>
    <w:rsid w:val="00C56181"/>
    <w:rsid w:val="00C5637B"/>
    <w:rsid w:val="00C76421"/>
    <w:rsid w:val="00C83FAE"/>
    <w:rsid w:val="00CA5476"/>
    <w:rsid w:val="00CB107B"/>
    <w:rsid w:val="00CB77EB"/>
    <w:rsid w:val="00D0563D"/>
    <w:rsid w:val="00D4120B"/>
    <w:rsid w:val="00D72A3B"/>
    <w:rsid w:val="00D749DA"/>
    <w:rsid w:val="00DF401E"/>
    <w:rsid w:val="00E40006"/>
    <w:rsid w:val="00E40E50"/>
    <w:rsid w:val="00E420AA"/>
    <w:rsid w:val="00E51D6B"/>
    <w:rsid w:val="00E53CEA"/>
    <w:rsid w:val="00E802B1"/>
    <w:rsid w:val="00E83C87"/>
    <w:rsid w:val="00E8749F"/>
    <w:rsid w:val="00EA2E35"/>
    <w:rsid w:val="00EA32A5"/>
    <w:rsid w:val="00EC2A78"/>
    <w:rsid w:val="00F16006"/>
    <w:rsid w:val="00F267E2"/>
    <w:rsid w:val="00F4587A"/>
    <w:rsid w:val="00F84244"/>
    <w:rsid w:val="00F9163E"/>
    <w:rsid w:val="00FE2B41"/>
    <w:rsid w:val="00FE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9C5B6"/>
  <w15:chartTrackingRefBased/>
  <w15:docId w15:val="{1B7EBBEC-3B9E-4C01-B229-2C82D306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3171"/>
    <w:pPr>
      <w:spacing w:after="0" w:line="269" w:lineRule="auto"/>
    </w:pPr>
    <w:rPr>
      <w:rFonts w:cs="Times New Roman"/>
      <w:sz w:val="18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rsid w:val="00266BEF"/>
    <w:pPr>
      <w:keepNext/>
      <w:outlineLvl w:val="2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nhideWhenUsed/>
    <w:rsid w:val="00AC60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styleId="Lijstalinea">
    <w:name w:val="List Paragraph"/>
    <w:basedOn w:val="Standaard"/>
    <w:uiPriority w:val="34"/>
    <w:rsid w:val="000F3C5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03EE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03EE8"/>
    <w:rPr>
      <w:rFonts w:ascii="Arial" w:hAnsi="Arial" w:cs="Times New Roman"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B2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Referenties">
    <w:name w:val="SCH_Referenties"/>
    <w:basedOn w:val="Standaard"/>
    <w:qFormat/>
    <w:rsid w:val="00B22378"/>
    <w:pPr>
      <w:framePr w:hSpace="142" w:wrap="around" w:vAnchor="page" w:hAnchor="page" w:y="1"/>
      <w:suppressOverlap/>
    </w:pPr>
    <w:rPr>
      <w:sz w:val="16"/>
      <w:szCs w:val="16"/>
    </w:rPr>
  </w:style>
  <w:style w:type="paragraph" w:customStyle="1" w:styleId="SCHReferentiesbold">
    <w:name w:val="SCH_Referenties_bold"/>
    <w:basedOn w:val="Standaard"/>
    <w:qFormat/>
    <w:rsid w:val="00B22378"/>
    <w:pPr>
      <w:framePr w:hSpace="142" w:wrap="around" w:vAnchor="page" w:hAnchor="page" w:y="1"/>
      <w:suppressOverlap/>
    </w:pPr>
    <w:rPr>
      <w:b/>
      <w:bCs/>
      <w:color w:val="CF3E37" w:themeColor="text2"/>
      <w:sz w:val="16"/>
      <w:szCs w:val="16"/>
    </w:rPr>
  </w:style>
  <w:style w:type="paragraph" w:customStyle="1" w:styleId="SCHTekst">
    <w:name w:val="SCH_Tekst"/>
    <w:basedOn w:val="Standaard"/>
    <w:qFormat/>
    <w:rsid w:val="00B22378"/>
  </w:style>
  <w:style w:type="paragraph" w:customStyle="1" w:styleId="SCHOnderwerp">
    <w:name w:val="SCH_Onderwerp"/>
    <w:qFormat/>
    <w:rsid w:val="00206613"/>
    <w:rPr>
      <w:rFonts w:cs="Times New Roman"/>
      <w:b/>
      <w:bCs/>
      <w:sz w:val="23"/>
      <w:szCs w:val="24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00789A"/>
    <w:rPr>
      <w:color w:val="808080"/>
    </w:rPr>
  </w:style>
  <w:style w:type="paragraph" w:customStyle="1" w:styleId="Standaardalinea">
    <w:name w:val="Standaard alinea"/>
    <w:basedOn w:val="Standaard"/>
    <w:rsid w:val="006A1673"/>
    <w:pPr>
      <w:spacing w:after="120" w:line="280" w:lineRule="exact"/>
    </w:pPr>
    <w:rPr>
      <w:rFonts w:ascii="Times New Roman" w:eastAsia="Times New Roman" w:hAnsi="Times New Roman"/>
      <w:sz w:val="22"/>
      <w:lang w:val="nl-NL" w:eastAsia="nl-BE"/>
    </w:rPr>
  </w:style>
  <w:style w:type="character" w:styleId="Hyperlink">
    <w:name w:val="Hyperlink"/>
    <w:rsid w:val="006A1673"/>
    <w:rPr>
      <w:color w:val="0000FF"/>
      <w:u w:val="single"/>
    </w:rPr>
  </w:style>
  <w:style w:type="paragraph" w:customStyle="1" w:styleId="StandaardalineaChar">
    <w:name w:val="Standaard alinea Char"/>
    <w:basedOn w:val="Standaard"/>
    <w:rsid w:val="00533247"/>
    <w:pPr>
      <w:suppressAutoHyphens/>
      <w:spacing w:after="120" w:line="280" w:lineRule="exact"/>
    </w:pPr>
    <w:rPr>
      <w:rFonts w:ascii="Times New Roman" w:eastAsia="Times New Roman" w:hAnsi="Times New Roman"/>
      <w:sz w:val="22"/>
      <w:szCs w:val="22"/>
      <w:lang w:eastAsia="ar-SA"/>
    </w:rPr>
  </w:style>
  <w:style w:type="character" w:customStyle="1" w:styleId="standalininsprterugloop15CharChar">
    <w:name w:val="stand alin inspr terugloop 1.5 Char Char"/>
    <w:rsid w:val="00533247"/>
    <w:rPr>
      <w:sz w:val="22"/>
      <w:lang w:val="nl-BE" w:eastAsia="ar-SA" w:bidi="ar-SA"/>
    </w:rPr>
  </w:style>
  <w:style w:type="paragraph" w:customStyle="1" w:styleId="Type">
    <w:name w:val="Type"/>
    <w:basedOn w:val="Kop2"/>
    <w:autoRedefine/>
    <w:qFormat/>
    <w:rsid w:val="00BD1BE0"/>
    <w:pPr>
      <w:spacing w:line="276" w:lineRule="auto"/>
      <w:jc w:val="center"/>
    </w:pPr>
    <w:rPr>
      <w:b/>
      <w:color w:val="FFFFFF" w:themeColor="background1"/>
      <w:kern w:val="2"/>
      <w:szCs w:val="24"/>
      <w:lang w:val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Schoten_2024">
      <a:dk1>
        <a:sysClr val="windowText" lastClr="000000"/>
      </a:dk1>
      <a:lt1>
        <a:sysClr val="window" lastClr="FFFFFF"/>
      </a:lt1>
      <a:dk2>
        <a:srgbClr val="CF3E37"/>
      </a:dk2>
      <a:lt2>
        <a:srgbClr val="005A7D"/>
      </a:lt2>
      <a:accent1>
        <a:srgbClr val="FFE000"/>
      </a:accent1>
      <a:accent2>
        <a:srgbClr val="196969"/>
      </a:accent2>
      <a:accent3>
        <a:srgbClr val="0077C8"/>
      </a:accent3>
      <a:accent4>
        <a:srgbClr val="672880"/>
      </a:accent4>
      <a:accent5>
        <a:srgbClr val="E87722"/>
      </a:accent5>
      <a:accent6>
        <a:srgbClr val="8A8D4A"/>
      </a:accent6>
      <a:hlink>
        <a:srgbClr val="000000"/>
      </a:hlink>
      <a:folHlink>
        <a:srgbClr val="000000"/>
      </a:folHlink>
    </a:clrScheme>
    <a:fontScheme name="Scho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94a4-a7c6-4a1f-9ad0-1a3df2c7509b" xsi:nil="true"/>
    <lcf76f155ced4ddcb4097134ff3c332f xmlns="16a457d2-4046-4de0-85f9-ebcebb01bc2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9E88D9E49A749AD1CF0AD27AD90B4" ma:contentTypeVersion="11" ma:contentTypeDescription="Een nieuw document maken." ma:contentTypeScope="" ma:versionID="c5ce2ad35d7911643ec9b10e3ea2bb19">
  <xsd:schema xmlns:xsd="http://www.w3.org/2001/XMLSchema" xmlns:xs="http://www.w3.org/2001/XMLSchema" xmlns:p="http://schemas.microsoft.com/office/2006/metadata/properties" xmlns:ns2="16a457d2-4046-4de0-85f9-ebcebb01bc21" xmlns:ns3="fb1494a4-a7c6-4a1f-9ad0-1a3df2c7509b" targetNamespace="http://schemas.microsoft.com/office/2006/metadata/properties" ma:root="true" ma:fieldsID="def18cb2498f49331743bb250c34bcc9" ns2:_="" ns3:_="">
    <xsd:import namespace="16a457d2-4046-4de0-85f9-ebcebb01bc21"/>
    <xsd:import namespace="fb1494a4-a7c6-4a1f-9ad0-1a3df2c75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457d2-4046-4de0-85f9-ebcebb01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0cd76b5-59f2-4f6d-ab42-dee44114d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94a4-a7c6-4a1f-9ad0-1a3df2c7509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742d08-6aae-4a46-9212-107044eb33f9}" ma:internalName="TaxCatchAll" ma:showField="CatchAllData" ma:web="fb1494a4-a7c6-4a1f-9ad0-1a3df2c75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D3775-DF77-444E-9792-FC66F0BE1E3B}">
  <ds:schemaRefs>
    <ds:schemaRef ds:uri="http://schemas.microsoft.com/office/2006/metadata/properties"/>
    <ds:schemaRef ds:uri="http://schemas.microsoft.com/office/infopath/2007/PartnerControls"/>
    <ds:schemaRef ds:uri="fb1494a4-a7c6-4a1f-9ad0-1a3df2c7509b"/>
    <ds:schemaRef ds:uri="16a457d2-4046-4de0-85f9-ebcebb01bc21"/>
  </ds:schemaRefs>
</ds:datastoreItem>
</file>

<file path=customXml/itemProps2.xml><?xml version="1.0" encoding="utf-8"?>
<ds:datastoreItem xmlns:ds="http://schemas.openxmlformats.org/officeDocument/2006/customXml" ds:itemID="{1BCCD0C4-0D33-4AA2-BA0C-AB43F95FE8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28CCE7-4F54-44AF-8869-807CB5C49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457d2-4046-4de0-85f9-ebcebb01bc21"/>
    <ds:schemaRef ds:uri="fb1494a4-a7c6-4a1f-9ad0-1a3df2c75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Gillard</dc:creator>
  <cp:keywords/>
  <dc:description/>
  <cp:lastModifiedBy>Stefaan Staes</cp:lastModifiedBy>
  <cp:revision>9</cp:revision>
  <cp:lastPrinted>2026-02-20T13:40:00Z</cp:lastPrinted>
  <dcterms:created xsi:type="dcterms:W3CDTF">2026-01-21T08:50:00Z</dcterms:created>
  <dcterms:modified xsi:type="dcterms:W3CDTF">2026-03-09T14:20:00Z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0x010100D399E88D9E49A749AD1CF0AD27AD90B4</vt:lpwstr>
  </property>
  <property fmtid="{D5CDD505-2E9C-101B-9397-08002B2CF9AE}" pid="3" name="MediaServiceImageTags">
    <vt:lpwstr/>
  </property>
</Properties>
</file>