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bottomFromText="476" w:vertAnchor="page" w:horzAnchor="page" w:tblpY="1"/>
        <w:tblOverlap w:val="never"/>
        <w:tblW w:w="11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5"/>
        <w:gridCol w:w="2857"/>
        <w:gridCol w:w="1429"/>
        <w:gridCol w:w="952"/>
        <w:gridCol w:w="2857"/>
        <w:gridCol w:w="1905"/>
      </w:tblGrid>
      <w:tr w:rsidR="00B22378" w14:paraId="46FFE61F" w14:textId="77777777" w:rsidTr="00D0563D">
        <w:trPr>
          <w:trHeight w:hRule="exact" w:val="1905"/>
        </w:trPr>
        <w:tc>
          <w:tcPr>
            <w:tcW w:w="1905" w:type="dxa"/>
          </w:tcPr>
          <w:p w14:paraId="6263A991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246D159D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07E2FE22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2A3C0684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5BD2B737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3DCB9AD6" w14:textId="77777777" w:rsidR="00B22378" w:rsidRDefault="00B22378" w:rsidP="00D0563D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03235C" w14:paraId="6541FA55" w14:textId="77777777" w:rsidTr="000F3019">
        <w:trPr>
          <w:trHeight w:val="279"/>
        </w:trPr>
        <w:tc>
          <w:tcPr>
            <w:tcW w:w="1905" w:type="dxa"/>
          </w:tcPr>
          <w:p w14:paraId="1EA60CA1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633F3EA6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0C534F0F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730CA360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46E48B2B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48BBBCAC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03235C" w14:paraId="6F9D7948" w14:textId="77777777" w:rsidTr="00D0563D">
        <w:trPr>
          <w:trHeight w:hRule="exact" w:val="238"/>
        </w:trPr>
        <w:tc>
          <w:tcPr>
            <w:tcW w:w="1905" w:type="dxa"/>
          </w:tcPr>
          <w:p w14:paraId="05E802B8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30BCF24F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29" w:type="dxa"/>
          </w:tcPr>
          <w:p w14:paraId="5BA893A5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952" w:type="dxa"/>
          </w:tcPr>
          <w:p w14:paraId="6D34FDB3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</w:tcPr>
          <w:p w14:paraId="24F5B749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905" w:type="dxa"/>
          </w:tcPr>
          <w:p w14:paraId="01853DB8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  <w:tr w:rsidR="0003235C" w14:paraId="43CB4E07" w14:textId="77777777" w:rsidTr="00104E25">
        <w:trPr>
          <w:trHeight w:hRule="exact" w:val="476"/>
        </w:trPr>
        <w:tc>
          <w:tcPr>
            <w:tcW w:w="1905" w:type="dxa"/>
            <w:vAlign w:val="bottom"/>
          </w:tcPr>
          <w:p w14:paraId="0742BD44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857" w:type="dxa"/>
            <w:vAlign w:val="bottom"/>
          </w:tcPr>
          <w:p w14:paraId="26638D55" w14:textId="2B9996BE" w:rsidR="0003235C" w:rsidRPr="00B22378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contact</w:t>
            </w:r>
          </w:p>
          <w:p w14:paraId="5431AF20" w14:textId="259E84EF" w:rsidR="0003235C" w:rsidRDefault="00997FD0" w:rsidP="0003235C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Financiële dienst</w:t>
            </w:r>
          </w:p>
        </w:tc>
        <w:tc>
          <w:tcPr>
            <w:tcW w:w="2381" w:type="dxa"/>
            <w:gridSpan w:val="2"/>
            <w:vAlign w:val="bottom"/>
          </w:tcPr>
          <w:p w14:paraId="11182FC7" w14:textId="77777777" w:rsidR="0003235C" w:rsidRPr="00B22378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telefoon</w:t>
            </w:r>
          </w:p>
          <w:p w14:paraId="67ED8DE7" w14:textId="74453983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03 680 09 45</w:t>
            </w:r>
          </w:p>
        </w:tc>
        <w:tc>
          <w:tcPr>
            <w:tcW w:w="2857" w:type="dxa"/>
            <w:vAlign w:val="bottom"/>
          </w:tcPr>
          <w:p w14:paraId="1F69C1FE" w14:textId="77777777" w:rsidR="0003235C" w:rsidRPr="00B22378" w:rsidRDefault="0003235C" w:rsidP="0003235C">
            <w:pPr>
              <w:pStyle w:val="SCHReferentiesbold"/>
              <w:framePr w:hSpace="0" w:wrap="auto" w:vAnchor="margin" w:hAnchor="text" w:yAlign="inline"/>
              <w:suppressOverlap w:val="0"/>
            </w:pPr>
            <w:r>
              <w:t>e-mail</w:t>
            </w:r>
          </w:p>
          <w:p w14:paraId="3743F668" w14:textId="2E7F5339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  <w:r>
              <w:t>financieledienst@schoten.be</w:t>
            </w:r>
          </w:p>
        </w:tc>
        <w:tc>
          <w:tcPr>
            <w:tcW w:w="1905" w:type="dxa"/>
            <w:vAlign w:val="bottom"/>
          </w:tcPr>
          <w:p w14:paraId="4550B20C" w14:textId="77777777" w:rsidR="0003235C" w:rsidRDefault="0003235C" w:rsidP="0003235C">
            <w:pPr>
              <w:pStyle w:val="SCHReferenties"/>
              <w:framePr w:hSpace="0" w:wrap="auto" w:vAnchor="margin" w:hAnchor="text" w:yAlign="inline"/>
              <w:suppressOverlap w:val="0"/>
            </w:pPr>
          </w:p>
        </w:tc>
      </w:tr>
    </w:tbl>
    <w:p w14:paraId="47DE310B" w14:textId="4D5E94FF" w:rsidR="00AF0483" w:rsidRPr="00327B05" w:rsidRDefault="00AF0483" w:rsidP="00AF0483">
      <w:pPr>
        <w:spacing w:line="280" w:lineRule="exact"/>
        <w:jc w:val="center"/>
        <w:rPr>
          <w:b/>
          <w:sz w:val="22"/>
          <w:szCs w:val="22"/>
        </w:rPr>
      </w:pPr>
      <w:r w:rsidRPr="0028174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9568B4" wp14:editId="7EB745CB">
                <wp:simplePos x="0" y="0"/>
                <wp:positionH relativeFrom="column">
                  <wp:posOffset>0</wp:posOffset>
                </wp:positionH>
                <wp:positionV relativeFrom="paragraph">
                  <wp:posOffset>1285240</wp:posOffset>
                </wp:positionV>
                <wp:extent cx="5876925" cy="638175"/>
                <wp:effectExtent l="0" t="0" r="28575" b="28575"/>
                <wp:wrapNone/>
                <wp:docPr id="230" name="Rectangle: Diagonal Corners Rounded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638175"/>
                        </a:xfrm>
                        <a:prstGeom prst="round2DiagRect">
                          <a:avLst>
                            <a:gd name="adj1" fmla="val 0"/>
                            <a:gd name="adj2" fmla="val 29187"/>
                          </a:avLst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B34B31" w14:textId="0D009BCF" w:rsidR="00AF0483" w:rsidRPr="003C6A36" w:rsidRDefault="003C6A36" w:rsidP="00AF0483">
                            <w:pPr>
                              <w:spacing w:line="280" w:lineRule="exact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C6A36">
                              <w:rPr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 w:rsidR="00AF0483" w:rsidRPr="003C6A36">
                              <w:rPr>
                                <w:b/>
                                <w:sz w:val="24"/>
                                <w:szCs w:val="24"/>
                              </w:rPr>
                              <w:t>angifte massagesalons met seksuele diensten en</w:t>
                            </w:r>
                          </w:p>
                          <w:p w14:paraId="0B58687A" w14:textId="77777777" w:rsidR="00AF0483" w:rsidRPr="003C6A36" w:rsidRDefault="00AF0483" w:rsidP="00AF048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C6A36">
                              <w:rPr>
                                <w:b/>
                                <w:sz w:val="24"/>
                                <w:szCs w:val="24"/>
                              </w:rPr>
                              <w:t>rendez-vous huizen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568B4" id="Rectangle: Diagonal Corners Rounded 230" o:spid="_x0000_s1026" style="position:absolute;left:0;text-align:left;margin-left:0;margin-top:101.2pt;width:462.7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76925,6381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" adj="-11796480,,5400" path="m,l5690661,v102871,,186264,83393,186264,186264l5876925,638175r,l186264,638175c83393,638175,,554782,,451911l,,,xe" fillcolor="#003a63 [1606]" strokecolor="#003a63 [1606]" strokeweight="1pt">
                <v:stroke joinstyle="miter"/>
                <v:formulas/>
                <v:path arrowok="t" o:connecttype="custom" o:connectlocs="0,0;5690661,0;5876925,186264;5876925,638175;5876925,638175;186264,638175;0,451911;0,0;0,0" o:connectangles="0,0,0,0,0,0,0,0,0" textboxrect="0,0,5876925,638175"/>
                <v:textbox>
                  <w:txbxContent>
                    <w:p w14:paraId="3AB34B31" w14:textId="0D009BCF" w:rsidR="00AF0483" w:rsidRPr="003C6A36" w:rsidRDefault="003C6A36" w:rsidP="00AF0483">
                      <w:pPr>
                        <w:spacing w:line="280" w:lineRule="exact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3C6A36">
                        <w:rPr>
                          <w:b/>
                          <w:sz w:val="24"/>
                          <w:szCs w:val="24"/>
                        </w:rPr>
                        <w:t>A</w:t>
                      </w:r>
                      <w:r w:rsidR="00AF0483" w:rsidRPr="003C6A36">
                        <w:rPr>
                          <w:b/>
                          <w:sz w:val="24"/>
                          <w:szCs w:val="24"/>
                        </w:rPr>
                        <w:t>angifte massagesalons met seksuele diensten en</w:t>
                      </w:r>
                    </w:p>
                    <w:p w14:paraId="0B58687A" w14:textId="77777777" w:rsidR="00AF0483" w:rsidRPr="003C6A36" w:rsidRDefault="00AF0483" w:rsidP="00AF048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3C6A36">
                        <w:rPr>
                          <w:b/>
                          <w:sz w:val="24"/>
                          <w:szCs w:val="24"/>
                        </w:rPr>
                        <w:t>rendez-vous huizen</w:t>
                      </w:r>
                    </w:p>
                  </w:txbxContent>
                </v:textbox>
              </v:shape>
            </w:pict>
          </mc:Fallback>
        </mc:AlternateContent>
      </w:r>
      <w:r w:rsidRPr="00423C30">
        <w:rPr>
          <w:b/>
          <w:sz w:val="22"/>
          <w:szCs w:val="22"/>
        </w:rPr>
        <w:t xml:space="preserve">aangifte </w:t>
      </w:r>
      <w:r w:rsidRPr="00327B05">
        <w:rPr>
          <w:b/>
          <w:sz w:val="22"/>
          <w:szCs w:val="22"/>
        </w:rPr>
        <w:t>op massagesalons met seksuele diensten en</w:t>
      </w:r>
    </w:p>
    <w:p w14:paraId="63F18B52" w14:textId="77777777" w:rsidR="006A1673" w:rsidRDefault="006A1673" w:rsidP="006A1673">
      <w:pPr>
        <w:spacing w:line="280" w:lineRule="exact"/>
        <w:rPr>
          <w:sz w:val="16"/>
          <w:szCs w:val="16"/>
        </w:rPr>
      </w:pPr>
    </w:p>
    <w:p w14:paraId="41230C48" w14:textId="77777777" w:rsidR="00AF0483" w:rsidRDefault="00AF0483" w:rsidP="006A1673">
      <w:pPr>
        <w:spacing w:line="280" w:lineRule="exact"/>
        <w:rPr>
          <w:sz w:val="16"/>
          <w:szCs w:val="16"/>
        </w:rPr>
      </w:pPr>
    </w:p>
    <w:p w14:paraId="6AB549D4" w14:textId="77777777" w:rsidR="00AF0483" w:rsidRDefault="00AF0483" w:rsidP="006A1673">
      <w:pPr>
        <w:spacing w:line="280" w:lineRule="exact"/>
        <w:rPr>
          <w:sz w:val="16"/>
          <w:szCs w:val="16"/>
        </w:rPr>
      </w:pPr>
    </w:p>
    <w:p w14:paraId="1C345C20" w14:textId="77777777" w:rsidR="00220C27" w:rsidRPr="00220C27" w:rsidRDefault="00220C27" w:rsidP="00220C27">
      <w:pPr>
        <w:widowControl w:val="0"/>
      </w:pPr>
      <w:r w:rsidRPr="00220C27">
        <w:t>Gelieve onderstaande gegevens  te vervolledigen.</w:t>
      </w:r>
    </w:p>
    <w:p w14:paraId="1FBEEB7A" w14:textId="77777777" w:rsidR="00220C27" w:rsidRPr="00220C27" w:rsidRDefault="00220C27" w:rsidP="00220C27">
      <w:pPr>
        <w:widowControl w:val="0"/>
      </w:pPr>
    </w:p>
    <w:p w14:paraId="7A5C7578" w14:textId="77777777" w:rsidR="00220C27" w:rsidRPr="00220C27" w:rsidRDefault="00220C27" w:rsidP="00C96AAE">
      <w:pPr>
        <w:tabs>
          <w:tab w:val="right" w:leader="underscore" w:pos="9498"/>
        </w:tabs>
        <w:spacing w:line="480" w:lineRule="auto"/>
      </w:pPr>
      <w:r w:rsidRPr="00220C27">
        <w:t>Ondergetekende:</w:t>
      </w:r>
      <w:r w:rsidRPr="00220C27">
        <w:tab/>
      </w:r>
    </w:p>
    <w:p w14:paraId="661F9AFE" w14:textId="77777777" w:rsidR="000C60B2" w:rsidRPr="00C7136A" w:rsidRDefault="000C60B2" w:rsidP="000C60B2">
      <w:pPr>
        <w:tabs>
          <w:tab w:val="right" w:leader="underscore" w:pos="9498"/>
        </w:tabs>
        <w:spacing w:line="480" w:lineRule="auto"/>
      </w:pPr>
      <w:r w:rsidRPr="00C7136A">
        <w:t xml:space="preserve">Functie: </w:t>
      </w:r>
      <w:r w:rsidRPr="00C7136A">
        <w:tab/>
      </w:r>
    </w:p>
    <w:p w14:paraId="6589EF98" w14:textId="77777777" w:rsidR="000C60B2" w:rsidRPr="009D4E07" w:rsidRDefault="000C60B2" w:rsidP="000C60B2">
      <w:pPr>
        <w:tabs>
          <w:tab w:val="right" w:leader="underscore" w:pos="9498"/>
        </w:tabs>
        <w:spacing w:line="480" w:lineRule="auto"/>
      </w:pPr>
      <w:r w:rsidRPr="009D4E07">
        <w:t xml:space="preserve">Naam onderneming: </w:t>
      </w:r>
      <w:r w:rsidRPr="009D4E07">
        <w:tab/>
      </w:r>
    </w:p>
    <w:p w14:paraId="77B97494" w14:textId="77777777" w:rsidR="000C60B2" w:rsidRPr="009D4E07" w:rsidRDefault="000C60B2" w:rsidP="000C60B2">
      <w:pPr>
        <w:tabs>
          <w:tab w:val="right" w:leader="underscore" w:pos="9498"/>
        </w:tabs>
        <w:spacing w:line="480" w:lineRule="auto"/>
      </w:pPr>
      <w:r w:rsidRPr="009D4E07">
        <w:t>Adres onderneming:</w:t>
      </w:r>
      <w:r w:rsidRPr="009D4E07">
        <w:tab/>
      </w:r>
    </w:p>
    <w:p w14:paraId="5D33A982" w14:textId="107FFE7F" w:rsidR="00220C27" w:rsidRPr="00220C27" w:rsidRDefault="003C6A36" w:rsidP="00C96AAE">
      <w:pPr>
        <w:tabs>
          <w:tab w:val="right" w:leader="underscore" w:pos="1985"/>
          <w:tab w:val="left" w:pos="2127"/>
          <w:tab w:val="right" w:leader="underscore" w:pos="9498"/>
        </w:tabs>
        <w:spacing w:line="480" w:lineRule="auto"/>
      </w:pPr>
      <w:r>
        <w:t>P</w:t>
      </w:r>
      <w:r w:rsidR="00220C27" w:rsidRPr="00220C27">
        <w:t>ostcode:</w:t>
      </w:r>
      <w:r w:rsidR="00220C27" w:rsidRPr="00220C27">
        <w:tab/>
      </w:r>
      <w:r w:rsidR="00220C27" w:rsidRPr="00220C27">
        <w:tab/>
      </w:r>
      <w:r>
        <w:t>P</w:t>
      </w:r>
      <w:r w:rsidR="00220C27" w:rsidRPr="00220C27">
        <w:t>laats:</w:t>
      </w:r>
      <w:r w:rsidR="00220C27" w:rsidRPr="00220C27">
        <w:tab/>
      </w:r>
    </w:p>
    <w:p w14:paraId="21FAD664" w14:textId="77777777" w:rsidR="00220C27" w:rsidRPr="00220C27" w:rsidRDefault="00220C27" w:rsidP="00C96AAE">
      <w:pPr>
        <w:tabs>
          <w:tab w:val="right" w:leader="underscore" w:pos="4962"/>
          <w:tab w:val="right" w:leader="underscore" w:pos="6379"/>
          <w:tab w:val="left" w:pos="6521"/>
          <w:tab w:val="right" w:leader="underscore" w:pos="9498"/>
        </w:tabs>
        <w:spacing w:line="480" w:lineRule="auto"/>
        <w:rPr>
          <w:lang w:val="nl-NL"/>
        </w:rPr>
      </w:pPr>
      <w:r w:rsidRPr="00220C27">
        <w:rPr>
          <w:lang w:val="nl-NL"/>
        </w:rPr>
        <w:t xml:space="preserve">Ondernemingsnummer: </w:t>
      </w:r>
      <w:r w:rsidRPr="00220C27">
        <w:rPr>
          <w:lang w:val="nl-NL"/>
        </w:rPr>
        <w:tab/>
        <w:t xml:space="preserve"> Tel:</w:t>
      </w:r>
      <w:r w:rsidRPr="00220C27">
        <w:rPr>
          <w:lang w:val="nl-NL"/>
        </w:rPr>
        <w:tab/>
      </w:r>
      <w:r w:rsidRPr="00220C27">
        <w:rPr>
          <w:lang w:val="nl-NL"/>
        </w:rPr>
        <w:tab/>
        <w:t xml:space="preserve">Fax: </w:t>
      </w:r>
      <w:r w:rsidRPr="00220C27">
        <w:rPr>
          <w:lang w:val="nl-NL"/>
        </w:rPr>
        <w:tab/>
      </w:r>
    </w:p>
    <w:p w14:paraId="2EFF7EF7" w14:textId="77777777" w:rsidR="00220C27" w:rsidRPr="00220C27" w:rsidRDefault="00220C27" w:rsidP="00C96AAE">
      <w:pPr>
        <w:tabs>
          <w:tab w:val="right" w:leader="underscore" w:pos="9498"/>
        </w:tabs>
        <w:spacing w:line="480" w:lineRule="auto"/>
        <w:rPr>
          <w:lang w:val="nl-NL"/>
        </w:rPr>
      </w:pPr>
      <w:r w:rsidRPr="00220C27">
        <w:rPr>
          <w:lang w:val="nl-NL"/>
        </w:rPr>
        <w:t xml:space="preserve">E-mailadres: </w:t>
      </w:r>
      <w:r w:rsidRPr="00220C27">
        <w:rPr>
          <w:lang w:val="nl-NL"/>
        </w:rPr>
        <w:tab/>
      </w:r>
    </w:p>
    <w:p w14:paraId="7C9ECDDA" w14:textId="77777777" w:rsidR="00544628" w:rsidRDefault="00544628" w:rsidP="00C96AAE">
      <w:pPr>
        <w:widowControl w:val="0"/>
        <w:tabs>
          <w:tab w:val="right" w:leader="underscore" w:pos="9072"/>
        </w:tabs>
        <w:spacing w:line="480" w:lineRule="auto"/>
      </w:pPr>
    </w:p>
    <w:p w14:paraId="68219293" w14:textId="4E504F64" w:rsidR="00220C27" w:rsidRPr="00220C27" w:rsidRDefault="00220C27" w:rsidP="00C96AAE">
      <w:pPr>
        <w:widowControl w:val="0"/>
        <w:tabs>
          <w:tab w:val="right" w:leader="underscore" w:pos="9072"/>
        </w:tabs>
        <w:spacing w:line="480" w:lineRule="auto"/>
      </w:pPr>
      <w:r w:rsidRPr="00220C27">
        <w:t xml:space="preserve">verklaart op het adres te </w:t>
      </w:r>
      <w:r w:rsidR="00AF0483">
        <w:t xml:space="preserve">2900 </w:t>
      </w:r>
      <w:r w:rsidRPr="00220C27">
        <w:t>Schoten,</w:t>
      </w:r>
    </w:p>
    <w:p w14:paraId="6B010F0E" w14:textId="734C1ABB" w:rsidR="00220C27" w:rsidRDefault="00220C27" w:rsidP="00C96AAE">
      <w:pPr>
        <w:widowControl w:val="0"/>
        <w:tabs>
          <w:tab w:val="right" w:leader="underscore" w:pos="9498"/>
        </w:tabs>
        <w:spacing w:line="480" w:lineRule="auto"/>
      </w:pPr>
      <w:r w:rsidRPr="00220C27">
        <w:t xml:space="preserve">straat en </w:t>
      </w:r>
      <w:proofErr w:type="spellStart"/>
      <w:r w:rsidRPr="00220C27">
        <w:t>nr</w:t>
      </w:r>
      <w:proofErr w:type="spellEnd"/>
      <w:r w:rsidRPr="00220C27">
        <w:t>:</w:t>
      </w:r>
      <w:r w:rsidRPr="00220C27">
        <w:tab/>
      </w:r>
    </w:p>
    <w:p w14:paraId="08362310" w14:textId="11926774" w:rsidR="00327B05" w:rsidRDefault="00220C27" w:rsidP="00C96AAE">
      <w:pPr>
        <w:tabs>
          <w:tab w:val="right" w:leader="underscore" w:pos="9498"/>
        </w:tabs>
        <w:spacing w:line="480" w:lineRule="auto"/>
      </w:pPr>
      <w:r w:rsidRPr="00220C27">
        <w:t>exploitant te zijn van</w:t>
      </w:r>
      <w:r w:rsidR="00327B05">
        <w:br/>
      </w:r>
      <w:r w:rsidRPr="00220C27">
        <w:t xml:space="preserve">______ (aantal) </w:t>
      </w:r>
      <w:r w:rsidR="00327B05">
        <w:t>m</w:t>
      </w:r>
      <w:r w:rsidR="00327B05" w:rsidRPr="00327B05">
        <w:t>assagesalon</w:t>
      </w:r>
      <w:r w:rsidR="003C6A36">
        <w:t>(s)</w:t>
      </w:r>
      <w:r w:rsidR="00327B05" w:rsidRPr="00327B05">
        <w:t xml:space="preserve"> met seksuele diensten</w:t>
      </w:r>
    </w:p>
    <w:p w14:paraId="23B5765D" w14:textId="72D2287B" w:rsidR="00327B05" w:rsidRDefault="00327B05" w:rsidP="00C96AAE">
      <w:pPr>
        <w:tabs>
          <w:tab w:val="right" w:leader="underscore" w:pos="9498"/>
        </w:tabs>
        <w:spacing w:line="480" w:lineRule="auto"/>
      </w:pPr>
      <w:r w:rsidRPr="00220C27">
        <w:t xml:space="preserve">______ (aantal) </w:t>
      </w:r>
      <w:r w:rsidR="00220C27" w:rsidRPr="00220C27">
        <w:t>rendez-vous hui</w:t>
      </w:r>
      <w:r w:rsidR="003C6A36">
        <w:t>s/huiz</w:t>
      </w:r>
      <w:r w:rsidR="00220C27" w:rsidRPr="00220C27">
        <w:t xml:space="preserve">en </w:t>
      </w:r>
    </w:p>
    <w:p w14:paraId="22AB7D61" w14:textId="4BB2D013" w:rsidR="00220C27" w:rsidRDefault="00220C27" w:rsidP="00C96AAE">
      <w:pPr>
        <w:tabs>
          <w:tab w:val="right" w:leader="underscore" w:pos="9498"/>
        </w:tabs>
        <w:spacing w:line="480" w:lineRule="auto"/>
      </w:pPr>
      <w:r w:rsidRPr="00220C27">
        <w:t xml:space="preserve">zoals beschreven in artikel </w:t>
      </w:r>
      <w:r w:rsidR="00DC35B4">
        <w:t>2</w:t>
      </w:r>
      <w:r w:rsidRPr="00220C27">
        <w:t xml:space="preserve"> van het belastingreglement</w:t>
      </w:r>
      <w:r w:rsidR="00327B05">
        <w:t>.</w:t>
      </w:r>
    </w:p>
    <w:p w14:paraId="0D803B58" w14:textId="77777777" w:rsidR="00C96AAE" w:rsidRPr="00220C27" w:rsidRDefault="00C96AAE" w:rsidP="00C96AAE">
      <w:pPr>
        <w:tabs>
          <w:tab w:val="right" w:leader="underscore" w:pos="9498"/>
        </w:tabs>
        <w:spacing w:line="480" w:lineRule="auto"/>
      </w:pPr>
    </w:p>
    <w:p w14:paraId="199204BC" w14:textId="77777777" w:rsidR="00220C27" w:rsidRPr="00220C27" w:rsidRDefault="00220C27" w:rsidP="00C96AAE">
      <w:pPr>
        <w:widowControl w:val="0"/>
        <w:spacing w:line="480" w:lineRule="auto"/>
      </w:pPr>
      <w:r w:rsidRPr="00220C27">
        <w:t>Opgemaakt te _______________________, op _____________________________</w:t>
      </w:r>
    </w:p>
    <w:p w14:paraId="11CC70B3" w14:textId="43567B90" w:rsidR="00220C27" w:rsidRPr="00220C27" w:rsidRDefault="00220C27" w:rsidP="00C96AAE">
      <w:pPr>
        <w:widowControl w:val="0"/>
        <w:spacing w:line="240" w:lineRule="auto"/>
      </w:pPr>
      <w:r w:rsidRPr="00220C27">
        <w:t>door (naam &amp; handtekening)</w:t>
      </w:r>
      <w:r w:rsidR="00C96AAE">
        <w:br/>
      </w:r>
    </w:p>
    <w:p w14:paraId="6B0C32AE" w14:textId="77777777" w:rsidR="00220C27" w:rsidRDefault="00220C27" w:rsidP="00220C27">
      <w:pPr>
        <w:widowControl w:val="0"/>
        <w:tabs>
          <w:tab w:val="right" w:pos="8931"/>
        </w:tabs>
      </w:pPr>
    </w:p>
    <w:p w14:paraId="0E46EB17" w14:textId="77777777" w:rsidR="00544628" w:rsidRDefault="00544628" w:rsidP="00220C27">
      <w:pPr>
        <w:widowControl w:val="0"/>
        <w:tabs>
          <w:tab w:val="right" w:pos="8931"/>
        </w:tabs>
      </w:pPr>
    </w:p>
    <w:p w14:paraId="3DEED772" w14:textId="77777777" w:rsidR="00544628" w:rsidRDefault="00544628" w:rsidP="00220C27">
      <w:pPr>
        <w:widowControl w:val="0"/>
        <w:tabs>
          <w:tab w:val="right" w:pos="8931"/>
        </w:tabs>
      </w:pPr>
    </w:p>
    <w:p w14:paraId="431443E8" w14:textId="77777777" w:rsidR="00544628" w:rsidRDefault="00544628" w:rsidP="00220C27">
      <w:pPr>
        <w:widowControl w:val="0"/>
        <w:tabs>
          <w:tab w:val="right" w:pos="8931"/>
        </w:tabs>
      </w:pPr>
    </w:p>
    <w:p w14:paraId="2CD219AC" w14:textId="77777777" w:rsidR="00544628" w:rsidRPr="00220C27" w:rsidRDefault="00544628" w:rsidP="00220C27">
      <w:pPr>
        <w:widowControl w:val="0"/>
        <w:tabs>
          <w:tab w:val="right" w:pos="8931"/>
        </w:tabs>
      </w:pPr>
    </w:p>
    <w:p w14:paraId="4E012B21" w14:textId="333E5817" w:rsidR="00220C27" w:rsidRPr="00220C27" w:rsidRDefault="00220C27" w:rsidP="00220C27">
      <w:pPr>
        <w:widowControl w:val="0"/>
        <w:tabs>
          <w:tab w:val="right" w:pos="8931"/>
        </w:tabs>
      </w:pPr>
      <w:r w:rsidRPr="00220C27">
        <w:tab/>
      </w:r>
    </w:p>
    <w:p w14:paraId="6787AAEF" w14:textId="5CBD9DC2" w:rsidR="00220C27" w:rsidRPr="00327B05" w:rsidRDefault="00327B05" w:rsidP="00220C27">
      <w:pPr>
        <w:pStyle w:val="StandaardalineaChar"/>
        <w:spacing w:line="240" w:lineRule="auto"/>
        <w:rPr>
          <w:rFonts w:asciiTheme="minorHAnsi" w:hAnsiTheme="minorHAnsi"/>
          <w:color w:val="000000"/>
          <w:sz w:val="18"/>
          <w:szCs w:val="18"/>
        </w:rPr>
      </w:pPr>
      <w:r w:rsidRPr="00DD3375">
        <w:rPr>
          <w:rStyle w:val="standalininsprterugloop15CharChar"/>
          <w:rFonts w:asciiTheme="minorHAnsi" w:hAnsiTheme="minorHAnsi"/>
          <w:color w:val="000000"/>
          <w:sz w:val="18"/>
          <w:szCs w:val="18"/>
        </w:rPr>
        <w:t xml:space="preserve">Het reglement staat op onze website:  </w:t>
      </w:r>
      <w:r w:rsidR="00DC35B4" w:rsidRPr="00DC35B4">
        <w:rPr>
          <w:rStyle w:val="standalininsprterugloop15CharChar"/>
          <w:rFonts w:asciiTheme="minorHAnsi" w:hAnsiTheme="minorHAnsi"/>
          <w:color w:val="000000"/>
          <w:sz w:val="18"/>
          <w:szCs w:val="18"/>
        </w:rPr>
        <w:t>https://www.schoten.be/over-schoten/beleid/reglementen-en-verordeningen/belasting-en-retributiereglementen-7</w:t>
      </w:r>
    </w:p>
    <w:sectPr w:rsidR="00220C27" w:rsidRPr="00327B05" w:rsidSect="00220C27">
      <w:footerReference w:type="default" r:id="rId10"/>
      <w:headerReference w:type="first" r:id="rId11"/>
      <w:footerReference w:type="first" r:id="rId12"/>
      <w:pgSz w:w="11906" w:h="16838"/>
      <w:pgMar w:top="953" w:right="1274" w:bottom="1276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83F9A" w14:textId="77777777" w:rsidR="00B93E3A" w:rsidRDefault="00B93E3A" w:rsidP="00203EE8">
      <w:pPr>
        <w:spacing w:line="240" w:lineRule="auto"/>
      </w:pPr>
      <w:r>
        <w:separator/>
      </w:r>
    </w:p>
  </w:endnote>
  <w:endnote w:type="continuationSeparator" w:id="0">
    <w:p w14:paraId="30A2B69B" w14:textId="77777777" w:rsidR="00B93E3A" w:rsidRDefault="00B93E3A" w:rsidP="00203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o Hew">
    <w:charset w:val="00"/>
    <w:family w:val="auto"/>
    <w:pitch w:val="variable"/>
    <w:sig w:usb0="A000002F" w:usb1="500160FB" w:usb2="0000001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D80F5" w14:textId="77777777" w:rsidR="00E83C87" w:rsidRDefault="00BC2292" w:rsidP="00E83C87">
    <w:pPr>
      <w:pStyle w:val="Voettekst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6FA2B443" wp14:editId="4FEA6972">
          <wp:simplePos x="0" y="0"/>
          <wp:positionH relativeFrom="page">
            <wp:posOffset>5741670</wp:posOffset>
          </wp:positionH>
          <wp:positionV relativeFrom="page">
            <wp:posOffset>9507601</wp:posOffset>
          </wp:positionV>
          <wp:extent cx="1209675" cy="575945"/>
          <wp:effectExtent l="0" t="0" r="9525" b="0"/>
          <wp:wrapNone/>
          <wp:docPr id="1125033791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3C87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49024" behindDoc="1" locked="0" layoutInCell="1" allowOverlap="1" wp14:anchorId="6EDC2509" wp14:editId="0E85B65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14400" cy="1015200"/>
              <wp:effectExtent l="0" t="0" r="14605" b="0"/>
              <wp:wrapNone/>
              <wp:docPr id="1566306498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4400" cy="101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95EC54" w14:textId="77777777" w:rsidR="00E83C87" w:rsidRPr="008F14D9" w:rsidRDefault="008F14D9">
                          <w:pPr>
                            <w:rPr>
                              <w:color w:val="005A7D" w:themeColor="background2"/>
                              <w:szCs w:val="18"/>
                            </w:rPr>
                          </w:pP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t>p.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begin"/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instrText xml:space="preserve"> PAGE  \* Arabic  \* MERGEFORMAT </w:instrTex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separate"/>
                          </w:r>
                          <w:r w:rsidRPr="008F14D9">
                            <w:rPr>
                              <w:noProof/>
                              <w:color w:val="005A7D" w:themeColor="background2"/>
                              <w:szCs w:val="18"/>
                            </w:rPr>
                            <w:t>2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end"/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t>/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begin"/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instrText xml:space="preserve"> NUMPAGES   \* MERGEFORMAT </w:instrTex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separate"/>
                          </w:r>
                          <w:r w:rsidRPr="008F14D9">
                            <w:rPr>
                              <w:noProof/>
                              <w:color w:val="005A7D" w:themeColor="background2"/>
                              <w:szCs w:val="18"/>
                            </w:rPr>
                            <w:t>2</w:t>
                          </w:r>
                          <w:r w:rsidRPr="008F14D9">
                            <w:rPr>
                              <w:color w:val="005A7D" w:themeColor="background2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1195200" tIns="0" rIns="0" bIns="5868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DC2509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7" type="#_x0000_t202" style="position:absolute;margin-left:0;margin-top:0;width:142.85pt;height:79.95pt;z-index:-251667456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" filled="f" stroked="f" strokeweight=".5pt">
              <v:textbox inset="33.2mm,0,0,16.3mm">
                <w:txbxContent>
                  <w:p w14:paraId="0895EC54" w14:textId="77777777" w:rsidR="00E83C87" w:rsidRPr="008F14D9" w:rsidRDefault="008F14D9">
                    <w:pPr>
                      <w:rPr>
                        <w:color w:val="005A7D" w:themeColor="background2"/>
                        <w:szCs w:val="18"/>
                      </w:rPr>
                    </w:pPr>
                    <w:r w:rsidRPr="008F14D9">
                      <w:rPr>
                        <w:color w:val="005A7D" w:themeColor="background2"/>
                        <w:szCs w:val="18"/>
                      </w:rPr>
                      <w:t>p.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begin"/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instrText xml:space="preserve"> PAGE  \* Arabic  \* MERGEFORMAT </w:instrTex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separate"/>
                    </w:r>
                    <w:r w:rsidRPr="008F14D9">
                      <w:rPr>
                        <w:noProof/>
                        <w:color w:val="005A7D" w:themeColor="background2"/>
                        <w:szCs w:val="18"/>
                      </w:rPr>
                      <w:t>2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end"/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t>/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begin"/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instrText xml:space="preserve"> NUMPAGES   \* MERGEFORMAT </w:instrTex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separate"/>
                    </w:r>
                    <w:r w:rsidRPr="008F14D9">
                      <w:rPr>
                        <w:noProof/>
                        <w:color w:val="005A7D" w:themeColor="background2"/>
                        <w:szCs w:val="18"/>
                      </w:rPr>
                      <w:t>2</w:t>
                    </w:r>
                    <w:r w:rsidRPr="008F14D9">
                      <w:rPr>
                        <w:color w:val="005A7D" w:themeColor="background2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F492D" w14:textId="05CD9F16" w:rsidR="00203EE8" w:rsidRDefault="007263F0">
    <w:pPr>
      <w:pStyle w:val="Voettekst"/>
    </w:pPr>
    <w:r>
      <w:rPr>
        <w:noProof/>
        <w14:ligatures w14:val="standardContextual"/>
      </w:rPr>
      <w:drawing>
        <wp:inline distT="0" distB="0" distL="0" distR="0" wp14:anchorId="3C5CC2EB" wp14:editId="285AAE86">
          <wp:extent cx="1733550" cy="360122"/>
          <wp:effectExtent l="0" t="0" r="0" b="1905"/>
          <wp:docPr id="843628664" name="Afbeelding 1" descr="Afbeelding met tekst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628664" name="Afbeelding 1" descr="Afbeelding met tekst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072" cy="372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0D9F4" w14:textId="77777777" w:rsidR="00B93E3A" w:rsidRDefault="00B93E3A" w:rsidP="00203EE8">
      <w:pPr>
        <w:spacing w:line="240" w:lineRule="auto"/>
      </w:pPr>
      <w:r>
        <w:separator/>
      </w:r>
    </w:p>
  </w:footnote>
  <w:footnote w:type="continuationSeparator" w:id="0">
    <w:p w14:paraId="3212B287" w14:textId="77777777" w:rsidR="00B93E3A" w:rsidRDefault="00B93E3A" w:rsidP="00203E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1DEF9" w14:textId="77777777" w:rsidR="00203EE8" w:rsidRDefault="00F9163E" w:rsidP="00F9163E">
    <w:pPr>
      <w:pStyle w:val="Koptekst"/>
      <w:tabs>
        <w:tab w:val="left" w:pos="2694"/>
      </w:tabs>
    </w:pPr>
    <w:r>
      <w:rPr>
        <w:noProof/>
        <w14:ligatures w14:val="standardContextual"/>
      </w:rPr>
      <w:drawing>
        <wp:anchor distT="0" distB="0" distL="114300" distR="114300" simplePos="0" relativeHeight="251653120" behindDoc="1" locked="0" layoutInCell="1" allowOverlap="1" wp14:anchorId="3AB01891" wp14:editId="10AB5609">
          <wp:simplePos x="0" y="0"/>
          <wp:positionH relativeFrom="page">
            <wp:posOffset>603738</wp:posOffset>
          </wp:positionH>
          <wp:positionV relativeFrom="page">
            <wp:posOffset>603737</wp:posOffset>
          </wp:positionV>
          <wp:extent cx="1209822" cy="576491"/>
          <wp:effectExtent l="0" t="0" r="0" b="0"/>
          <wp:wrapNone/>
          <wp:docPr id="725502537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659777" name="Graphic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234" cy="581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E3F77B" w14:textId="77777777" w:rsidR="00E83C87" w:rsidRDefault="00224F38">
    <w:pPr>
      <w:pStyle w:val="Koptekst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0048" behindDoc="1" locked="0" layoutInCell="1" allowOverlap="1" wp14:anchorId="18104534" wp14:editId="433B9CA1">
              <wp:simplePos x="0" y="0"/>
              <wp:positionH relativeFrom="page">
                <wp:posOffset>-75565</wp:posOffset>
              </wp:positionH>
              <wp:positionV relativeFrom="page">
                <wp:posOffset>3564255</wp:posOffset>
              </wp:positionV>
              <wp:extent cx="378000" cy="0"/>
              <wp:effectExtent l="0" t="0" r="0" b="0"/>
              <wp:wrapNone/>
              <wp:docPr id="1162849717" name="Rechte verbindingslijn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8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2653C77" id="Rechte verbindingslijn 6" o:spid="_x0000_s1026" style="position:absolute;z-index:-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5.95pt,280.65pt" to="23.8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" strokecolor="#cf3e37 [3215]" strokeweight="1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74832"/>
    <w:multiLevelType w:val="singleLevel"/>
    <w:tmpl w:val="382E8C0C"/>
    <w:lvl w:ilvl="0"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</w:abstractNum>
  <w:abstractNum w:abstractNumId="2" w15:restartNumberingAfterBreak="0">
    <w:nsid w:val="4C9379BD"/>
    <w:multiLevelType w:val="hybridMultilevel"/>
    <w:tmpl w:val="43EADDDC"/>
    <w:lvl w:ilvl="0" w:tplc="0062213E">
      <w:start w:val="1"/>
      <w:numFmt w:val="bulle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934357">
    <w:abstractNumId w:val="0"/>
  </w:num>
  <w:num w:numId="2" w16cid:durableId="256713438">
    <w:abstractNumId w:val="2"/>
  </w:num>
  <w:num w:numId="3" w16cid:durableId="1707366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476"/>
  <w:drawingGridVerticalSpacing w:val="476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5C"/>
    <w:rsid w:val="0000789A"/>
    <w:rsid w:val="00025844"/>
    <w:rsid w:val="0003235C"/>
    <w:rsid w:val="00034D2A"/>
    <w:rsid w:val="000517BA"/>
    <w:rsid w:val="00063171"/>
    <w:rsid w:val="000B0F31"/>
    <w:rsid w:val="000C1ADF"/>
    <w:rsid w:val="000C60B2"/>
    <w:rsid w:val="000C7773"/>
    <w:rsid w:val="000D7E94"/>
    <w:rsid w:val="000F3019"/>
    <w:rsid w:val="000F3C51"/>
    <w:rsid w:val="00143539"/>
    <w:rsid w:val="001A5085"/>
    <w:rsid w:val="001D3523"/>
    <w:rsid w:val="001E0F82"/>
    <w:rsid w:val="00203EE8"/>
    <w:rsid w:val="00206613"/>
    <w:rsid w:val="00220C27"/>
    <w:rsid w:val="00224F38"/>
    <w:rsid w:val="00230E63"/>
    <w:rsid w:val="00260DE6"/>
    <w:rsid w:val="00266BEF"/>
    <w:rsid w:val="00327B05"/>
    <w:rsid w:val="003657B3"/>
    <w:rsid w:val="0038384D"/>
    <w:rsid w:val="00395FAF"/>
    <w:rsid w:val="00397EB3"/>
    <w:rsid w:val="003C6A36"/>
    <w:rsid w:val="003F3A9E"/>
    <w:rsid w:val="00405F10"/>
    <w:rsid w:val="00417987"/>
    <w:rsid w:val="00423C30"/>
    <w:rsid w:val="004318E3"/>
    <w:rsid w:val="004578B3"/>
    <w:rsid w:val="004629EE"/>
    <w:rsid w:val="004760A5"/>
    <w:rsid w:val="0048284D"/>
    <w:rsid w:val="004858D7"/>
    <w:rsid w:val="004B0EB7"/>
    <w:rsid w:val="00515A3E"/>
    <w:rsid w:val="00544628"/>
    <w:rsid w:val="00553652"/>
    <w:rsid w:val="0058265A"/>
    <w:rsid w:val="00585FD7"/>
    <w:rsid w:val="005922C1"/>
    <w:rsid w:val="00605DC1"/>
    <w:rsid w:val="006267B0"/>
    <w:rsid w:val="00654599"/>
    <w:rsid w:val="006737CA"/>
    <w:rsid w:val="006A1673"/>
    <w:rsid w:val="006A46F6"/>
    <w:rsid w:val="00702469"/>
    <w:rsid w:val="007263F0"/>
    <w:rsid w:val="007D7B30"/>
    <w:rsid w:val="00805C47"/>
    <w:rsid w:val="0081439A"/>
    <w:rsid w:val="0089489C"/>
    <w:rsid w:val="008F14D9"/>
    <w:rsid w:val="00913527"/>
    <w:rsid w:val="009562BB"/>
    <w:rsid w:val="00956AEB"/>
    <w:rsid w:val="009630C9"/>
    <w:rsid w:val="00967C00"/>
    <w:rsid w:val="00973EEF"/>
    <w:rsid w:val="00997FD0"/>
    <w:rsid w:val="009D146B"/>
    <w:rsid w:val="009D7C9C"/>
    <w:rsid w:val="00A22B87"/>
    <w:rsid w:val="00A31264"/>
    <w:rsid w:val="00A9641F"/>
    <w:rsid w:val="00AC6083"/>
    <w:rsid w:val="00AF0483"/>
    <w:rsid w:val="00B22378"/>
    <w:rsid w:val="00B50313"/>
    <w:rsid w:val="00B61926"/>
    <w:rsid w:val="00B92574"/>
    <w:rsid w:val="00B93E3A"/>
    <w:rsid w:val="00BA2A8F"/>
    <w:rsid w:val="00BC2292"/>
    <w:rsid w:val="00C17A80"/>
    <w:rsid w:val="00C22677"/>
    <w:rsid w:val="00C56181"/>
    <w:rsid w:val="00C5637B"/>
    <w:rsid w:val="00C83FAE"/>
    <w:rsid w:val="00C96AAE"/>
    <w:rsid w:val="00D0563D"/>
    <w:rsid w:val="00D4120B"/>
    <w:rsid w:val="00DC35B4"/>
    <w:rsid w:val="00DF401E"/>
    <w:rsid w:val="00E40006"/>
    <w:rsid w:val="00E420AA"/>
    <w:rsid w:val="00E46109"/>
    <w:rsid w:val="00E51D6B"/>
    <w:rsid w:val="00E76274"/>
    <w:rsid w:val="00E83C87"/>
    <w:rsid w:val="00E8749F"/>
    <w:rsid w:val="00EA2E35"/>
    <w:rsid w:val="00EA32A5"/>
    <w:rsid w:val="00EC2A78"/>
    <w:rsid w:val="00F267E2"/>
    <w:rsid w:val="00F4587A"/>
    <w:rsid w:val="00F84244"/>
    <w:rsid w:val="00F9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EA6160"/>
  <w15:chartTrackingRefBased/>
  <w15:docId w15:val="{1B7EBBEC-3B9E-4C01-B229-2C82D306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63171"/>
    <w:pPr>
      <w:spacing w:after="0" w:line="269" w:lineRule="auto"/>
    </w:pPr>
    <w:rPr>
      <w:rFonts w:cs="Times New Roman"/>
      <w:sz w:val="18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rsid w:val="00266BEF"/>
    <w:pPr>
      <w:keepNext/>
      <w:outlineLvl w:val="0"/>
    </w:pPr>
    <w:rPr>
      <w:rFonts w:cs="Arial"/>
      <w:b/>
      <w:bCs/>
      <w:color w:val="1E64C8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66BEF"/>
    <w:pPr>
      <w:keepNext/>
      <w:keepLines/>
      <w:spacing w:before="40"/>
      <w:outlineLvl w:val="1"/>
    </w:pPr>
    <w:rPr>
      <w:rFonts w:eastAsiaTheme="majorEastAsia" w:cstheme="majorBidi"/>
      <w:color w:val="1E64C8"/>
      <w:sz w:val="24"/>
      <w:szCs w:val="26"/>
    </w:rPr>
  </w:style>
  <w:style w:type="paragraph" w:styleId="Kop3">
    <w:name w:val="heading 3"/>
    <w:basedOn w:val="Standaard"/>
    <w:next w:val="Standaard"/>
    <w:link w:val="Kop3Char"/>
    <w:rsid w:val="00266BEF"/>
    <w:pPr>
      <w:keepNext/>
      <w:outlineLvl w:val="2"/>
    </w:pPr>
    <w:rPr>
      <w:b/>
      <w:snapToGrid w:val="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nhideWhenUsed/>
    <w:rsid w:val="00AC608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AC6083"/>
  </w:style>
  <w:style w:type="character" w:customStyle="1" w:styleId="Kop1Char">
    <w:name w:val="Kop 1 Char"/>
    <w:basedOn w:val="Standaardalinea-lettertype"/>
    <w:link w:val="Kop1"/>
    <w:rsid w:val="00266BEF"/>
    <w:rPr>
      <w:rFonts w:ascii="Arial" w:eastAsia="Times New Roman" w:hAnsi="Arial" w:cs="Arial"/>
      <w:b/>
      <w:bCs/>
      <w:color w:val="1E64C8"/>
      <w:kern w:val="32"/>
      <w:sz w:val="32"/>
      <w:szCs w:val="32"/>
      <w:lang w:val="nl-NL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266BEF"/>
    <w:rPr>
      <w:rFonts w:ascii="Arial" w:eastAsiaTheme="majorEastAsia" w:hAnsi="Arial" w:cstheme="majorBidi"/>
      <w:color w:val="1E64C8"/>
      <w:sz w:val="24"/>
      <w:szCs w:val="26"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266BEF"/>
    <w:rPr>
      <w:rFonts w:ascii="Arial" w:eastAsia="Times New Roman" w:hAnsi="Arial" w:cs="Times New Roman"/>
      <w:b/>
      <w:snapToGrid w:val="0"/>
      <w:sz w:val="24"/>
      <w:szCs w:val="20"/>
      <w:lang w:eastAsia="nl-BE"/>
    </w:rPr>
  </w:style>
  <w:style w:type="paragraph" w:styleId="Lijstalinea">
    <w:name w:val="List Paragraph"/>
    <w:basedOn w:val="Standaard"/>
    <w:uiPriority w:val="34"/>
    <w:rsid w:val="000F3C51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203EE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03EE8"/>
    <w:rPr>
      <w:rFonts w:ascii="Arial" w:hAnsi="Arial" w:cs="Times New Roman"/>
      <w:sz w:val="18"/>
      <w:szCs w:val="20"/>
      <w14:ligatures w14:val="none"/>
    </w:rPr>
  </w:style>
  <w:style w:type="table" w:styleId="Tabelraster">
    <w:name w:val="Table Grid"/>
    <w:basedOn w:val="Standaardtabel"/>
    <w:uiPriority w:val="39"/>
    <w:rsid w:val="00B2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Referenties">
    <w:name w:val="SCH_Referenties"/>
    <w:basedOn w:val="Standaard"/>
    <w:qFormat/>
    <w:rsid w:val="00B22378"/>
    <w:pPr>
      <w:framePr w:hSpace="142" w:wrap="around" w:vAnchor="page" w:hAnchor="page" w:y="1"/>
      <w:suppressOverlap/>
    </w:pPr>
    <w:rPr>
      <w:sz w:val="16"/>
      <w:szCs w:val="16"/>
    </w:rPr>
  </w:style>
  <w:style w:type="paragraph" w:customStyle="1" w:styleId="SCHReferentiesbold">
    <w:name w:val="SCH_Referenties_bold"/>
    <w:basedOn w:val="Standaard"/>
    <w:qFormat/>
    <w:rsid w:val="00B22378"/>
    <w:pPr>
      <w:framePr w:hSpace="142" w:wrap="around" w:vAnchor="page" w:hAnchor="page" w:y="1"/>
      <w:suppressOverlap/>
    </w:pPr>
    <w:rPr>
      <w:b/>
      <w:bCs/>
      <w:color w:val="CF3E37" w:themeColor="text2"/>
      <w:sz w:val="16"/>
      <w:szCs w:val="16"/>
    </w:rPr>
  </w:style>
  <w:style w:type="paragraph" w:customStyle="1" w:styleId="SCHTekst">
    <w:name w:val="SCH_Tekst"/>
    <w:basedOn w:val="Standaard"/>
    <w:qFormat/>
    <w:rsid w:val="00B22378"/>
  </w:style>
  <w:style w:type="paragraph" w:customStyle="1" w:styleId="SCHOnderwerp">
    <w:name w:val="SCH_Onderwerp"/>
    <w:qFormat/>
    <w:rsid w:val="00206613"/>
    <w:rPr>
      <w:rFonts w:cs="Times New Roman"/>
      <w:b/>
      <w:bCs/>
      <w:sz w:val="23"/>
      <w:szCs w:val="24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00789A"/>
    <w:rPr>
      <w:color w:val="808080"/>
    </w:rPr>
  </w:style>
  <w:style w:type="paragraph" w:customStyle="1" w:styleId="Standaardalinea">
    <w:name w:val="Standaard alinea"/>
    <w:basedOn w:val="Standaard"/>
    <w:rsid w:val="006A1673"/>
    <w:pPr>
      <w:spacing w:after="120" w:line="280" w:lineRule="exact"/>
    </w:pPr>
    <w:rPr>
      <w:rFonts w:ascii="Times New Roman" w:eastAsia="Times New Roman" w:hAnsi="Times New Roman"/>
      <w:sz w:val="22"/>
      <w:lang w:val="nl-NL" w:eastAsia="nl-BE"/>
    </w:rPr>
  </w:style>
  <w:style w:type="character" w:styleId="Hyperlink">
    <w:name w:val="Hyperlink"/>
    <w:rsid w:val="006A1673"/>
    <w:rPr>
      <w:color w:val="0000FF"/>
      <w:u w:val="single"/>
    </w:rPr>
  </w:style>
  <w:style w:type="paragraph" w:customStyle="1" w:styleId="StandaardalineaChar">
    <w:name w:val="Standaard alinea Char"/>
    <w:basedOn w:val="Standaard"/>
    <w:rsid w:val="00220C27"/>
    <w:pPr>
      <w:suppressAutoHyphens/>
      <w:spacing w:after="120" w:line="280" w:lineRule="exact"/>
    </w:pPr>
    <w:rPr>
      <w:rFonts w:ascii="Times New Roman" w:eastAsia="Times New Roman" w:hAnsi="Times New Roman"/>
      <w:sz w:val="22"/>
      <w:lang w:eastAsia="ar-SA"/>
    </w:rPr>
  </w:style>
  <w:style w:type="character" w:customStyle="1" w:styleId="standalininsprterugloop15CharChar">
    <w:name w:val="stand alin inspr terugloop 1.5 Char Char"/>
    <w:rsid w:val="00220C27"/>
    <w:rPr>
      <w:sz w:val="22"/>
      <w:lang w:val="nl-BE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Schoten_2024">
      <a:dk1>
        <a:sysClr val="windowText" lastClr="000000"/>
      </a:dk1>
      <a:lt1>
        <a:sysClr val="window" lastClr="FFFFFF"/>
      </a:lt1>
      <a:dk2>
        <a:srgbClr val="CF3E37"/>
      </a:dk2>
      <a:lt2>
        <a:srgbClr val="005A7D"/>
      </a:lt2>
      <a:accent1>
        <a:srgbClr val="FFE000"/>
      </a:accent1>
      <a:accent2>
        <a:srgbClr val="196969"/>
      </a:accent2>
      <a:accent3>
        <a:srgbClr val="0077C8"/>
      </a:accent3>
      <a:accent4>
        <a:srgbClr val="672880"/>
      </a:accent4>
      <a:accent5>
        <a:srgbClr val="E87722"/>
      </a:accent5>
      <a:accent6>
        <a:srgbClr val="8A8D4A"/>
      </a:accent6>
      <a:hlink>
        <a:srgbClr val="000000"/>
      </a:hlink>
      <a:folHlink>
        <a:srgbClr val="000000"/>
      </a:folHlink>
    </a:clrScheme>
    <a:fontScheme name="Schoten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9E88D9E49A749AD1CF0AD27AD90B4" ma:contentTypeVersion="11" ma:contentTypeDescription="Een nieuw document maken." ma:contentTypeScope="" ma:versionID="c5ce2ad35d7911643ec9b10e3ea2bb19">
  <xsd:schema xmlns:xsd="http://www.w3.org/2001/XMLSchema" xmlns:xs="http://www.w3.org/2001/XMLSchema" xmlns:p="http://schemas.microsoft.com/office/2006/metadata/properties" xmlns:ns2="16a457d2-4046-4de0-85f9-ebcebb01bc21" xmlns:ns3="fb1494a4-a7c6-4a1f-9ad0-1a3df2c7509b" targetNamespace="http://schemas.microsoft.com/office/2006/metadata/properties" ma:root="true" ma:fieldsID="def18cb2498f49331743bb250c34bcc9" ns2:_="" ns3:_="">
    <xsd:import namespace="16a457d2-4046-4de0-85f9-ebcebb01bc21"/>
    <xsd:import namespace="fb1494a4-a7c6-4a1f-9ad0-1a3df2c750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457d2-4046-4de0-85f9-ebcebb01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c0cd76b5-59f2-4f6d-ab42-dee44114d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494a4-a7c6-4a1f-9ad0-1a3df2c7509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e742d08-6aae-4a46-9212-107044eb33f9}" ma:internalName="TaxCatchAll" ma:showField="CatchAllData" ma:web="fb1494a4-a7c6-4a1f-9ad0-1a3df2c750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1494a4-a7c6-4a1f-9ad0-1a3df2c7509b" xsi:nil="true"/>
    <lcf76f155ced4ddcb4097134ff3c332f xmlns="16a457d2-4046-4de0-85f9-ebcebb01bc2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28CCE7-4F54-44AF-8869-807CB5C49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457d2-4046-4de0-85f9-ebcebb01bc21"/>
    <ds:schemaRef ds:uri="fb1494a4-a7c6-4a1f-9ad0-1a3df2c750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FD3775-DF77-444E-9792-FC66F0BE1E3B}">
  <ds:schemaRefs>
    <ds:schemaRef ds:uri="http://schemas.microsoft.com/office/2006/metadata/properties"/>
    <ds:schemaRef ds:uri="http://schemas.microsoft.com/office/infopath/2007/PartnerControls"/>
    <ds:schemaRef ds:uri="fb1494a4-a7c6-4a1f-9ad0-1a3df2c7509b"/>
    <ds:schemaRef ds:uri="16a457d2-4046-4de0-85f9-ebcebb01bc21"/>
  </ds:schemaRefs>
</ds:datastoreItem>
</file>

<file path=customXml/itemProps3.xml><?xml version="1.0" encoding="utf-8"?>
<ds:datastoreItem xmlns:ds="http://schemas.openxmlformats.org/officeDocument/2006/customXml" ds:itemID="{1BCCD0C4-0D33-4AA2-BA0C-AB43F95FE8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Gillard</dc:creator>
  <cp:keywords/>
  <dc:description/>
  <cp:lastModifiedBy>Stefaan Staes</cp:lastModifiedBy>
  <cp:revision>3</cp:revision>
  <cp:lastPrinted>2026-01-21T09:45:00Z</cp:lastPrinted>
  <dcterms:created xsi:type="dcterms:W3CDTF">2026-02-23T10:16:00Z</dcterms:created>
  <dcterms:modified xsi:type="dcterms:W3CDTF">2026-03-05T13:43:00Z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0x010100D399E88D9E49A749AD1CF0AD27AD90B4</vt:lpwstr>
  </property>
  <property fmtid="{D5CDD505-2E9C-101B-9397-08002B2CF9AE}" pid="3" name="MediaServiceImageTags">
    <vt:lpwstr/>
  </property>
</Properties>
</file>