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bottomFromText="476" w:vertAnchor="page" w:horzAnchor="page" w:tblpY="1"/>
        <w:tblOverlap w:val="never"/>
        <w:tblW w:w="11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5"/>
        <w:gridCol w:w="2857"/>
        <w:gridCol w:w="1429"/>
        <w:gridCol w:w="952"/>
        <w:gridCol w:w="2857"/>
        <w:gridCol w:w="1905"/>
      </w:tblGrid>
      <w:tr w:rsidR="00B22378" w14:paraId="46FFE61F" w14:textId="77777777" w:rsidTr="00D0563D">
        <w:trPr>
          <w:trHeight w:hRule="exact" w:val="1905"/>
        </w:trPr>
        <w:tc>
          <w:tcPr>
            <w:tcW w:w="1905" w:type="dxa"/>
          </w:tcPr>
          <w:p w14:paraId="6263A991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246D159D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07E2FE22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2A3C0684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5BD2B737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3DCB9AD6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03235C" w14:paraId="6541FA55" w14:textId="77777777" w:rsidTr="000F3019">
        <w:trPr>
          <w:trHeight w:val="279"/>
        </w:trPr>
        <w:tc>
          <w:tcPr>
            <w:tcW w:w="1905" w:type="dxa"/>
          </w:tcPr>
          <w:p w14:paraId="1EA60CA1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633F3EA6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0C534F0F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730CA360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46E48B2B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48BBBCAC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03235C" w14:paraId="6F9D7948" w14:textId="77777777" w:rsidTr="00D0563D">
        <w:trPr>
          <w:trHeight w:hRule="exact" w:val="238"/>
        </w:trPr>
        <w:tc>
          <w:tcPr>
            <w:tcW w:w="1905" w:type="dxa"/>
          </w:tcPr>
          <w:p w14:paraId="05E802B8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30BCF24F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5BA893A5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6D34FDB3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24F5B749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01853DB8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03235C" w14:paraId="43CB4E07" w14:textId="77777777" w:rsidTr="00104E25">
        <w:trPr>
          <w:trHeight w:hRule="exact" w:val="476"/>
        </w:trPr>
        <w:tc>
          <w:tcPr>
            <w:tcW w:w="1905" w:type="dxa"/>
            <w:vAlign w:val="bottom"/>
          </w:tcPr>
          <w:p w14:paraId="0742BD44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  <w:vAlign w:val="bottom"/>
          </w:tcPr>
          <w:p w14:paraId="26638D55" w14:textId="77777777" w:rsidR="0003235C" w:rsidRPr="00B22378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contact</w:t>
            </w:r>
          </w:p>
          <w:p w14:paraId="5431AF20" w14:textId="386C8180" w:rsidR="0003235C" w:rsidRDefault="00997FD0" w:rsidP="0003235C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Financiële dienst</w:t>
            </w:r>
          </w:p>
        </w:tc>
        <w:tc>
          <w:tcPr>
            <w:tcW w:w="2381" w:type="dxa"/>
            <w:gridSpan w:val="2"/>
            <w:vAlign w:val="bottom"/>
          </w:tcPr>
          <w:p w14:paraId="11182FC7" w14:textId="77777777" w:rsidR="0003235C" w:rsidRPr="00B22378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telefoon</w:t>
            </w:r>
          </w:p>
          <w:p w14:paraId="67ED8DE7" w14:textId="74453983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03 680 09 45</w:t>
            </w:r>
          </w:p>
        </w:tc>
        <w:tc>
          <w:tcPr>
            <w:tcW w:w="2857" w:type="dxa"/>
            <w:vAlign w:val="bottom"/>
          </w:tcPr>
          <w:p w14:paraId="1F69C1FE" w14:textId="77777777" w:rsidR="0003235C" w:rsidRPr="00B22378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e-mail</w:t>
            </w:r>
          </w:p>
          <w:p w14:paraId="3743F668" w14:textId="2E7F5339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financieledienst@schoten.be</w:t>
            </w:r>
          </w:p>
        </w:tc>
        <w:tc>
          <w:tcPr>
            <w:tcW w:w="1905" w:type="dxa"/>
            <w:vAlign w:val="bottom"/>
          </w:tcPr>
          <w:p w14:paraId="4550B20C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</w:tbl>
    <w:p w14:paraId="64543EDD" w14:textId="291A14B4" w:rsidR="00C7136A" w:rsidRDefault="00013537" w:rsidP="00C7136A">
      <w:pPr>
        <w:widowControl w:val="0"/>
        <w:rPr>
          <w:rFonts w:ascii="Times New Roman" w:hAnsi="Times New Roman"/>
          <w:u w:val="single"/>
        </w:rPr>
      </w:pPr>
      <w:r w:rsidRPr="0028174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9BC63C" wp14:editId="360C84B1">
                <wp:simplePos x="0" y="0"/>
                <wp:positionH relativeFrom="column">
                  <wp:posOffset>-8890</wp:posOffset>
                </wp:positionH>
                <wp:positionV relativeFrom="paragraph">
                  <wp:posOffset>1457960</wp:posOffset>
                </wp:positionV>
                <wp:extent cx="5257800" cy="638175"/>
                <wp:effectExtent l="0" t="0" r="19050" b="28575"/>
                <wp:wrapNone/>
                <wp:docPr id="230" name="Rectangle: Diagonal Corners Rounded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638175"/>
                        </a:xfrm>
                        <a:prstGeom prst="round2DiagRect">
                          <a:avLst>
                            <a:gd name="adj1" fmla="val 0"/>
                            <a:gd name="adj2" fmla="val 29187"/>
                          </a:avLst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1F14E4" w14:textId="4A2B61CF" w:rsidR="00013537" w:rsidRPr="00AC3145" w:rsidRDefault="00AC3145" w:rsidP="0001353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C3145">
                              <w:rPr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r w:rsidR="00013537" w:rsidRPr="00AC3145">
                              <w:rPr>
                                <w:b/>
                                <w:sz w:val="24"/>
                                <w:szCs w:val="24"/>
                              </w:rPr>
                              <w:t>angifte private kringen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BC63C" id="Rectangle: Diagonal Corners Rounded 230" o:spid="_x0000_s1026" style="position:absolute;margin-left:-.7pt;margin-top:114.8pt;width:414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57800,6381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" adj="-11796480,,5400" path="m,l5071536,v102871,,186264,83393,186264,186264l5257800,638175r,l186264,638175c83393,638175,,554782,,451911l,,,xe" fillcolor="#003a63 [1606]" strokecolor="#003a63 [1606]" strokeweight="1pt">
                <v:stroke joinstyle="miter"/>
                <v:formulas/>
                <v:path arrowok="t" o:connecttype="custom" o:connectlocs="0,0;5071536,0;5257800,186264;5257800,638175;5257800,638175;186264,638175;0,451911;0,0;0,0" o:connectangles="0,0,0,0,0,0,0,0,0" textboxrect="0,0,5257800,638175"/>
                <v:textbox>
                  <w:txbxContent>
                    <w:p w14:paraId="7A1F14E4" w14:textId="4A2B61CF" w:rsidR="00013537" w:rsidRPr="00AC3145" w:rsidRDefault="00AC3145" w:rsidP="0001353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C3145">
                        <w:rPr>
                          <w:b/>
                          <w:sz w:val="24"/>
                          <w:szCs w:val="24"/>
                        </w:rPr>
                        <w:t>A</w:t>
                      </w:r>
                      <w:r w:rsidR="00013537" w:rsidRPr="00AC3145">
                        <w:rPr>
                          <w:b/>
                          <w:sz w:val="24"/>
                          <w:szCs w:val="24"/>
                        </w:rPr>
                        <w:t>angifte private kringen</w:t>
                      </w:r>
                    </w:p>
                  </w:txbxContent>
                </v:textbox>
              </v:shape>
            </w:pict>
          </mc:Fallback>
        </mc:AlternateContent>
      </w:r>
    </w:p>
    <w:p w14:paraId="3926A5CE" w14:textId="397C94E0" w:rsidR="00013537" w:rsidRDefault="00013537" w:rsidP="00C7136A">
      <w:pPr>
        <w:widowControl w:val="0"/>
        <w:rPr>
          <w:rFonts w:ascii="Times New Roman" w:hAnsi="Times New Roman"/>
          <w:u w:val="single"/>
        </w:rPr>
      </w:pPr>
    </w:p>
    <w:p w14:paraId="4F826DD8" w14:textId="0E30CA1B" w:rsidR="00013537" w:rsidRDefault="00013537" w:rsidP="00C7136A">
      <w:pPr>
        <w:widowControl w:val="0"/>
        <w:rPr>
          <w:rFonts w:ascii="Times New Roman" w:hAnsi="Times New Roman"/>
          <w:u w:val="single"/>
        </w:rPr>
      </w:pPr>
    </w:p>
    <w:p w14:paraId="63C925AF" w14:textId="01440255" w:rsidR="00C7136A" w:rsidRPr="00C7136A" w:rsidRDefault="00C7136A" w:rsidP="00C7136A">
      <w:pPr>
        <w:widowControl w:val="0"/>
      </w:pPr>
    </w:p>
    <w:p w14:paraId="2DE57CA2" w14:textId="77777777" w:rsidR="00013537" w:rsidRDefault="00013537" w:rsidP="00C7136A">
      <w:pPr>
        <w:widowControl w:val="0"/>
      </w:pPr>
    </w:p>
    <w:p w14:paraId="6F9AC7F6" w14:textId="77777777" w:rsidR="00013537" w:rsidRDefault="00013537" w:rsidP="00C7136A">
      <w:pPr>
        <w:widowControl w:val="0"/>
      </w:pPr>
    </w:p>
    <w:p w14:paraId="3CBC719F" w14:textId="77777777" w:rsidR="00013537" w:rsidRDefault="00013537" w:rsidP="00C7136A">
      <w:pPr>
        <w:widowControl w:val="0"/>
      </w:pPr>
    </w:p>
    <w:p w14:paraId="36B78636" w14:textId="1FF608CD" w:rsidR="00C7136A" w:rsidRPr="00C7136A" w:rsidRDefault="00C7136A" w:rsidP="00C7136A">
      <w:pPr>
        <w:widowControl w:val="0"/>
      </w:pPr>
      <w:r w:rsidRPr="00C7136A">
        <w:t>Gelieve onderstaande gegevens  te vervolledigen.</w:t>
      </w:r>
    </w:p>
    <w:p w14:paraId="39A4A514" w14:textId="77777777" w:rsidR="00C7136A" w:rsidRPr="00C7136A" w:rsidRDefault="00C7136A" w:rsidP="00C7136A">
      <w:pPr>
        <w:widowControl w:val="0"/>
      </w:pPr>
    </w:p>
    <w:p w14:paraId="7C5DB379" w14:textId="77777777" w:rsidR="00C7136A" w:rsidRPr="00C7136A" w:rsidRDefault="00C7136A" w:rsidP="007A7E42">
      <w:pPr>
        <w:tabs>
          <w:tab w:val="right" w:leader="underscore" w:pos="9498"/>
        </w:tabs>
        <w:spacing w:line="480" w:lineRule="auto"/>
      </w:pPr>
      <w:r w:rsidRPr="00C7136A">
        <w:t>Ondergetekende:</w:t>
      </w:r>
      <w:r w:rsidRPr="00C7136A">
        <w:tab/>
      </w:r>
    </w:p>
    <w:p w14:paraId="31BB268A" w14:textId="35C11F56" w:rsidR="00C7136A" w:rsidRPr="00C7136A" w:rsidRDefault="00C7136A" w:rsidP="007A7E42">
      <w:pPr>
        <w:tabs>
          <w:tab w:val="right" w:leader="underscore" w:pos="9498"/>
        </w:tabs>
        <w:spacing w:line="480" w:lineRule="auto"/>
      </w:pPr>
      <w:r w:rsidRPr="00C7136A">
        <w:t xml:space="preserve">Functie: </w:t>
      </w:r>
      <w:r w:rsidRPr="00C7136A">
        <w:tab/>
      </w:r>
    </w:p>
    <w:p w14:paraId="47BAE782" w14:textId="77777777" w:rsidR="009D4E07" w:rsidRPr="009D4E07" w:rsidRDefault="009D4E07" w:rsidP="009D4E07">
      <w:pPr>
        <w:tabs>
          <w:tab w:val="right" w:leader="underscore" w:pos="9498"/>
        </w:tabs>
        <w:spacing w:line="480" w:lineRule="auto"/>
      </w:pPr>
      <w:r w:rsidRPr="009D4E07">
        <w:t xml:space="preserve">Naam onderneming: </w:t>
      </w:r>
      <w:r w:rsidRPr="009D4E07">
        <w:tab/>
      </w:r>
    </w:p>
    <w:p w14:paraId="68504B14" w14:textId="77777777" w:rsidR="009D4E07" w:rsidRPr="009D4E07" w:rsidRDefault="009D4E07" w:rsidP="009D4E07">
      <w:pPr>
        <w:tabs>
          <w:tab w:val="right" w:leader="underscore" w:pos="9498"/>
        </w:tabs>
        <w:spacing w:line="480" w:lineRule="auto"/>
      </w:pPr>
      <w:r w:rsidRPr="009D4E07">
        <w:t>Adres onderneming:</w:t>
      </w:r>
      <w:r w:rsidRPr="009D4E07">
        <w:tab/>
      </w:r>
    </w:p>
    <w:p w14:paraId="7E21A8E3" w14:textId="77777777" w:rsidR="00C7136A" w:rsidRPr="00C7136A" w:rsidRDefault="00C7136A" w:rsidP="007A7E42">
      <w:pPr>
        <w:tabs>
          <w:tab w:val="right" w:leader="underscore" w:pos="1985"/>
          <w:tab w:val="left" w:pos="2127"/>
          <w:tab w:val="right" w:leader="underscore" w:pos="9498"/>
        </w:tabs>
        <w:spacing w:line="480" w:lineRule="auto"/>
      </w:pPr>
      <w:r w:rsidRPr="00C7136A">
        <w:t>postcode:</w:t>
      </w:r>
      <w:r w:rsidRPr="00C7136A">
        <w:tab/>
      </w:r>
      <w:r w:rsidRPr="00C7136A">
        <w:tab/>
        <w:t>plaats:</w:t>
      </w:r>
      <w:r w:rsidRPr="00C7136A">
        <w:tab/>
      </w:r>
    </w:p>
    <w:p w14:paraId="6C591A74" w14:textId="769D0B0A" w:rsidR="00C7136A" w:rsidRPr="00C7136A" w:rsidRDefault="00C7136A" w:rsidP="007A7E42">
      <w:pPr>
        <w:tabs>
          <w:tab w:val="right" w:leader="underscore" w:pos="4962"/>
          <w:tab w:val="right" w:leader="underscore" w:pos="6379"/>
          <w:tab w:val="left" w:pos="6521"/>
          <w:tab w:val="right" w:leader="underscore" w:pos="9498"/>
        </w:tabs>
        <w:spacing w:line="480" w:lineRule="auto"/>
        <w:rPr>
          <w:lang w:val="nl-NL"/>
        </w:rPr>
      </w:pPr>
      <w:r w:rsidRPr="00C7136A">
        <w:rPr>
          <w:lang w:val="nl-NL"/>
        </w:rPr>
        <w:t xml:space="preserve">Ondernemingsnummer: </w:t>
      </w:r>
      <w:r w:rsidRPr="00C7136A">
        <w:rPr>
          <w:lang w:val="nl-NL"/>
        </w:rPr>
        <w:tab/>
        <w:t xml:space="preserve"> Tel:</w:t>
      </w:r>
      <w:r w:rsidRPr="00C7136A">
        <w:rPr>
          <w:lang w:val="nl-NL"/>
        </w:rPr>
        <w:tab/>
      </w:r>
      <w:r w:rsidRPr="00C7136A">
        <w:rPr>
          <w:lang w:val="nl-NL"/>
        </w:rPr>
        <w:tab/>
      </w:r>
    </w:p>
    <w:p w14:paraId="3158B613" w14:textId="77777777" w:rsidR="00C7136A" w:rsidRPr="00C7136A" w:rsidRDefault="00C7136A" w:rsidP="007A7E42">
      <w:pPr>
        <w:tabs>
          <w:tab w:val="right" w:leader="underscore" w:pos="9498"/>
        </w:tabs>
        <w:spacing w:line="480" w:lineRule="auto"/>
        <w:rPr>
          <w:lang w:val="nl-NL"/>
        </w:rPr>
      </w:pPr>
      <w:r w:rsidRPr="00C7136A">
        <w:rPr>
          <w:lang w:val="nl-NL"/>
        </w:rPr>
        <w:t xml:space="preserve">E-mailadres: </w:t>
      </w:r>
      <w:r w:rsidRPr="00C7136A">
        <w:rPr>
          <w:lang w:val="nl-NL"/>
        </w:rPr>
        <w:tab/>
      </w:r>
    </w:p>
    <w:p w14:paraId="334DB9F7" w14:textId="77777777" w:rsidR="00C7136A" w:rsidRPr="00C7136A" w:rsidRDefault="00C7136A" w:rsidP="00C7136A">
      <w:pPr>
        <w:widowControl w:val="0"/>
        <w:tabs>
          <w:tab w:val="right" w:leader="underscore" w:pos="9072"/>
        </w:tabs>
        <w:spacing w:line="360" w:lineRule="auto"/>
      </w:pPr>
    </w:p>
    <w:p w14:paraId="47E40203" w14:textId="5CAEAD9D" w:rsidR="00C7136A" w:rsidRDefault="00C7136A" w:rsidP="00C7136A">
      <w:pPr>
        <w:widowControl w:val="0"/>
        <w:tabs>
          <w:tab w:val="right" w:leader="underscore" w:pos="9072"/>
        </w:tabs>
        <w:spacing w:line="360" w:lineRule="auto"/>
      </w:pPr>
      <w:r w:rsidRPr="00C7136A">
        <w:t xml:space="preserve">verklaart exploitant te zijn van een uitbating waarvan de toegang onderworpen is aan het vervullen van zekere formaliteiten of voorbehouden is aan zekere personen, gelegen te </w:t>
      </w:r>
      <w:r w:rsidR="00013537">
        <w:t xml:space="preserve">2900 </w:t>
      </w:r>
      <w:r w:rsidRPr="00C7136A">
        <w:t>Schoten,</w:t>
      </w:r>
    </w:p>
    <w:p w14:paraId="7BA4138D" w14:textId="77777777" w:rsidR="007A7E42" w:rsidRPr="00C7136A" w:rsidRDefault="007A7E42" w:rsidP="00C7136A">
      <w:pPr>
        <w:widowControl w:val="0"/>
        <w:tabs>
          <w:tab w:val="right" w:leader="underscore" w:pos="9072"/>
        </w:tabs>
        <w:spacing w:line="360" w:lineRule="auto"/>
      </w:pPr>
    </w:p>
    <w:p w14:paraId="439E38C4" w14:textId="7787473A" w:rsidR="00025C14" w:rsidRDefault="00025C14" w:rsidP="00025C14">
      <w:pPr>
        <w:widowControl w:val="0"/>
        <w:tabs>
          <w:tab w:val="right" w:leader="underscore" w:pos="9498"/>
        </w:tabs>
        <w:spacing w:line="360" w:lineRule="auto"/>
      </w:pPr>
      <w:r>
        <w:t>S</w:t>
      </w:r>
      <w:r w:rsidR="00C7136A" w:rsidRPr="00C7136A">
        <w:t xml:space="preserve">traat </w:t>
      </w:r>
      <w:r>
        <w:t xml:space="preserve">  _________________________________________________  </w:t>
      </w:r>
      <w:proofErr w:type="spellStart"/>
      <w:r>
        <w:t>Nr</w:t>
      </w:r>
      <w:proofErr w:type="spellEnd"/>
      <w:r>
        <w:t xml:space="preserve"> __</w:t>
      </w:r>
    </w:p>
    <w:p w14:paraId="6AF7757A" w14:textId="77777777" w:rsidR="00025C14" w:rsidRDefault="00025C14" w:rsidP="00025C14">
      <w:pPr>
        <w:widowControl w:val="0"/>
        <w:tabs>
          <w:tab w:val="right" w:leader="underscore" w:pos="9498"/>
        </w:tabs>
        <w:spacing w:line="360" w:lineRule="auto"/>
      </w:pPr>
    </w:p>
    <w:p w14:paraId="001CC03F" w14:textId="77777777" w:rsidR="00025C14" w:rsidRDefault="00025C14" w:rsidP="00025C14">
      <w:pPr>
        <w:widowControl w:val="0"/>
        <w:tabs>
          <w:tab w:val="right" w:leader="underscore" w:pos="9498"/>
        </w:tabs>
        <w:spacing w:line="360" w:lineRule="auto"/>
      </w:pPr>
    </w:p>
    <w:p w14:paraId="27664959" w14:textId="1BC47A07" w:rsidR="00C7136A" w:rsidRDefault="00025C14" w:rsidP="00025C14">
      <w:pPr>
        <w:widowControl w:val="0"/>
        <w:tabs>
          <w:tab w:val="right" w:leader="underscore" w:pos="9498"/>
        </w:tabs>
        <w:spacing w:line="360" w:lineRule="auto"/>
      </w:pPr>
      <w:r>
        <w:t>o</w:t>
      </w:r>
      <w:r w:rsidR="00C7136A" w:rsidRPr="00C7136A">
        <w:t>pgemaakt te _______________________, op _____________________________</w:t>
      </w:r>
    </w:p>
    <w:p w14:paraId="0689F8B3" w14:textId="77777777" w:rsidR="007C0DC2" w:rsidRPr="00C7136A" w:rsidRDefault="007C0DC2" w:rsidP="00C7136A">
      <w:pPr>
        <w:widowControl w:val="0"/>
      </w:pPr>
    </w:p>
    <w:p w14:paraId="0C3BBADA" w14:textId="4003FACF" w:rsidR="004E1BA0" w:rsidRDefault="004E1BA0" w:rsidP="004E1BA0">
      <w:pPr>
        <w:widowControl w:val="0"/>
        <w:spacing w:after="120"/>
        <w:rPr>
          <w:rFonts w:asciiTheme="majorHAnsi" w:hAnsiTheme="majorHAnsi"/>
          <w:szCs w:val="18"/>
        </w:rPr>
      </w:pPr>
      <w:r w:rsidRPr="003F1A14">
        <w:rPr>
          <w:rFonts w:asciiTheme="majorHAnsi" w:hAnsiTheme="majorHAnsi"/>
          <w:szCs w:val="18"/>
        </w:rPr>
        <w:t>door (naam &amp; handtekening)</w:t>
      </w:r>
      <w:r w:rsidRPr="003F1A14">
        <w:rPr>
          <w:rFonts w:asciiTheme="majorHAnsi" w:hAnsiTheme="majorHAnsi"/>
          <w:szCs w:val="18"/>
        </w:rPr>
        <w:br/>
      </w:r>
    </w:p>
    <w:p w14:paraId="4F857AE2" w14:textId="77777777" w:rsidR="0039388C" w:rsidRDefault="0039388C" w:rsidP="0039388C">
      <w:pPr>
        <w:widowControl w:val="0"/>
        <w:tabs>
          <w:tab w:val="right" w:pos="8931"/>
        </w:tabs>
        <w:rPr>
          <w:rStyle w:val="standalininsprterugloop15CharChar"/>
          <w:color w:val="000000"/>
          <w:sz w:val="16"/>
          <w:szCs w:val="18"/>
        </w:rPr>
      </w:pPr>
    </w:p>
    <w:p w14:paraId="75330ED6" w14:textId="77777777" w:rsidR="0039388C" w:rsidRDefault="0039388C" w:rsidP="0039388C">
      <w:pPr>
        <w:widowControl w:val="0"/>
        <w:tabs>
          <w:tab w:val="right" w:pos="8931"/>
        </w:tabs>
        <w:rPr>
          <w:rStyle w:val="standalininsprterugloop15CharChar"/>
          <w:color w:val="000000"/>
          <w:sz w:val="16"/>
          <w:szCs w:val="18"/>
        </w:rPr>
      </w:pPr>
    </w:p>
    <w:p w14:paraId="2F44CF2F" w14:textId="77777777" w:rsidR="0039388C" w:rsidRDefault="0039388C" w:rsidP="0039388C">
      <w:pPr>
        <w:widowControl w:val="0"/>
        <w:tabs>
          <w:tab w:val="right" w:pos="8931"/>
        </w:tabs>
        <w:rPr>
          <w:rStyle w:val="standalininsprterugloop15CharChar"/>
          <w:color w:val="000000"/>
          <w:sz w:val="16"/>
          <w:szCs w:val="18"/>
        </w:rPr>
      </w:pPr>
    </w:p>
    <w:p w14:paraId="4082B906" w14:textId="77777777" w:rsidR="0039388C" w:rsidRDefault="0039388C" w:rsidP="0039388C">
      <w:pPr>
        <w:widowControl w:val="0"/>
        <w:tabs>
          <w:tab w:val="right" w:pos="8931"/>
        </w:tabs>
        <w:rPr>
          <w:rStyle w:val="standalininsprterugloop15CharChar"/>
          <w:color w:val="000000"/>
          <w:sz w:val="16"/>
          <w:szCs w:val="18"/>
        </w:rPr>
      </w:pPr>
    </w:p>
    <w:p w14:paraId="2A7C8A37" w14:textId="77777777" w:rsidR="0039388C" w:rsidRDefault="0039388C" w:rsidP="0039388C">
      <w:pPr>
        <w:widowControl w:val="0"/>
        <w:tabs>
          <w:tab w:val="right" w:pos="8931"/>
        </w:tabs>
        <w:rPr>
          <w:rStyle w:val="standalininsprterugloop15CharChar"/>
          <w:color w:val="000000"/>
          <w:sz w:val="16"/>
          <w:szCs w:val="18"/>
        </w:rPr>
      </w:pPr>
    </w:p>
    <w:p w14:paraId="51D6B96A" w14:textId="77777777" w:rsidR="0039388C" w:rsidRDefault="0039388C" w:rsidP="0039388C">
      <w:pPr>
        <w:widowControl w:val="0"/>
        <w:tabs>
          <w:tab w:val="right" w:pos="8931"/>
        </w:tabs>
        <w:rPr>
          <w:rStyle w:val="standalininsprterugloop15CharChar"/>
          <w:color w:val="000000"/>
          <w:sz w:val="16"/>
          <w:szCs w:val="18"/>
        </w:rPr>
      </w:pPr>
    </w:p>
    <w:p w14:paraId="468107F0" w14:textId="77777777" w:rsidR="0039388C" w:rsidRDefault="0039388C" w:rsidP="0039388C">
      <w:pPr>
        <w:widowControl w:val="0"/>
        <w:tabs>
          <w:tab w:val="right" w:pos="8931"/>
        </w:tabs>
        <w:rPr>
          <w:rStyle w:val="standalininsprterugloop15CharChar"/>
          <w:color w:val="000000"/>
          <w:sz w:val="16"/>
          <w:szCs w:val="18"/>
        </w:rPr>
      </w:pPr>
    </w:p>
    <w:p w14:paraId="132394E1" w14:textId="77777777" w:rsidR="0039388C" w:rsidRDefault="0039388C" w:rsidP="0039388C">
      <w:pPr>
        <w:widowControl w:val="0"/>
        <w:tabs>
          <w:tab w:val="right" w:pos="8931"/>
        </w:tabs>
        <w:rPr>
          <w:rStyle w:val="standalininsprterugloop15CharChar"/>
          <w:color w:val="000000"/>
          <w:sz w:val="16"/>
          <w:szCs w:val="18"/>
        </w:rPr>
      </w:pPr>
    </w:p>
    <w:p w14:paraId="7FC70146" w14:textId="77777777" w:rsidR="007A7E42" w:rsidRDefault="007A7E42" w:rsidP="0039388C">
      <w:pPr>
        <w:widowControl w:val="0"/>
        <w:tabs>
          <w:tab w:val="right" w:pos="8931"/>
        </w:tabs>
        <w:rPr>
          <w:rStyle w:val="standalininsprterugloop15CharChar"/>
          <w:color w:val="000000"/>
          <w:sz w:val="16"/>
          <w:szCs w:val="18"/>
        </w:rPr>
      </w:pPr>
    </w:p>
    <w:p w14:paraId="0ABDD10E" w14:textId="77777777" w:rsidR="0039388C" w:rsidRPr="0039388C" w:rsidRDefault="0039388C" w:rsidP="0039388C">
      <w:pPr>
        <w:widowControl w:val="0"/>
        <w:tabs>
          <w:tab w:val="right" w:pos="8931"/>
        </w:tabs>
        <w:rPr>
          <w:rStyle w:val="standalininsprterugloop15CharChar"/>
          <w:color w:val="000000"/>
          <w:sz w:val="16"/>
          <w:szCs w:val="18"/>
        </w:rPr>
      </w:pPr>
    </w:p>
    <w:p w14:paraId="019C3FD5" w14:textId="511B1982" w:rsidR="0039388C" w:rsidRPr="00CD16CC" w:rsidRDefault="0039388C" w:rsidP="0039388C">
      <w:pPr>
        <w:widowControl w:val="0"/>
        <w:tabs>
          <w:tab w:val="right" w:pos="9072"/>
        </w:tabs>
        <w:rPr>
          <w:rStyle w:val="standalininsprterugloop15CharChar"/>
          <w:rFonts w:asciiTheme="majorHAnsi" w:hAnsiTheme="majorHAnsi"/>
          <w:color w:val="000000"/>
          <w:sz w:val="16"/>
          <w:szCs w:val="18"/>
        </w:rPr>
      </w:pPr>
      <w:r w:rsidRPr="000075C9">
        <w:rPr>
          <w:rFonts w:ascii="Verdana" w:hAnsi="Verdana"/>
          <w:szCs w:val="18"/>
        </w:rPr>
        <w:t xml:space="preserve">Het reglement staat op onze website:   </w:t>
      </w:r>
      <w:r w:rsidRPr="0039388C">
        <w:rPr>
          <w:rFonts w:ascii="Verdana" w:hAnsi="Verdana"/>
          <w:szCs w:val="18"/>
        </w:rPr>
        <w:t>https://www.schoten.be/over-schoten/beleid/reglementen-en-verordeningen/belasting-en-retributiereglementen-10</w:t>
      </w:r>
    </w:p>
    <w:sectPr w:rsidR="0039388C" w:rsidRPr="00CD16CC" w:rsidSect="000F3019">
      <w:footerReference w:type="default" r:id="rId10"/>
      <w:headerReference w:type="first" r:id="rId11"/>
      <w:footerReference w:type="first" r:id="rId12"/>
      <w:pgSz w:w="11906" w:h="16838"/>
      <w:pgMar w:top="953" w:right="1905" w:bottom="1276" w:left="190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D0125" w14:textId="77777777" w:rsidR="00E1743A" w:rsidRDefault="00E1743A" w:rsidP="00203EE8">
      <w:pPr>
        <w:spacing w:line="240" w:lineRule="auto"/>
      </w:pPr>
      <w:r>
        <w:separator/>
      </w:r>
    </w:p>
  </w:endnote>
  <w:endnote w:type="continuationSeparator" w:id="0">
    <w:p w14:paraId="23E1202D" w14:textId="77777777" w:rsidR="00E1743A" w:rsidRDefault="00E1743A" w:rsidP="00203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o Hew">
    <w:charset w:val="00"/>
    <w:family w:val="auto"/>
    <w:pitch w:val="variable"/>
    <w:sig w:usb0="A000002F" w:usb1="500160FB" w:usb2="0000001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D80F5" w14:textId="77777777" w:rsidR="00E83C87" w:rsidRDefault="00BC2292" w:rsidP="00E83C87">
    <w:pPr>
      <w:pStyle w:val="Voettekst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6FA2B443" wp14:editId="4FEA6972">
          <wp:simplePos x="0" y="0"/>
          <wp:positionH relativeFrom="page">
            <wp:posOffset>5741670</wp:posOffset>
          </wp:positionH>
          <wp:positionV relativeFrom="page">
            <wp:posOffset>9507601</wp:posOffset>
          </wp:positionV>
          <wp:extent cx="1209675" cy="575945"/>
          <wp:effectExtent l="0" t="0" r="9525" b="0"/>
          <wp:wrapNone/>
          <wp:docPr id="127651122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3C87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49024" behindDoc="1" locked="0" layoutInCell="1" allowOverlap="1" wp14:anchorId="6EDC2509" wp14:editId="0E85B65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14400" cy="1015200"/>
              <wp:effectExtent l="0" t="0" r="14605" b="0"/>
              <wp:wrapNone/>
              <wp:docPr id="1566306498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4400" cy="101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95EC54" w14:textId="77777777" w:rsidR="00E83C87" w:rsidRPr="008F14D9" w:rsidRDefault="008F14D9">
                          <w:pPr>
                            <w:rPr>
                              <w:color w:val="005A7D" w:themeColor="background2"/>
                              <w:szCs w:val="18"/>
                            </w:rPr>
                          </w:pP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t>p.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begin"/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instrText xml:space="preserve"> PAGE  \* Arabic  \* MERGEFORMAT </w:instrTex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separate"/>
                          </w:r>
                          <w:r w:rsidRPr="008F14D9">
                            <w:rPr>
                              <w:noProof/>
                              <w:color w:val="005A7D" w:themeColor="background2"/>
                              <w:szCs w:val="18"/>
                            </w:rPr>
                            <w:t>2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end"/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t>/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begin"/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instrText xml:space="preserve"> NUMPAGES   \* MERGEFORMAT </w:instrTex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separate"/>
                          </w:r>
                          <w:r w:rsidRPr="008F14D9">
                            <w:rPr>
                              <w:noProof/>
                              <w:color w:val="005A7D" w:themeColor="background2"/>
                              <w:szCs w:val="18"/>
                            </w:rPr>
                            <w:t>2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1195200" tIns="0" rIns="0" bIns="5868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DC2509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style="position:absolute;margin-left:0;margin-top:0;width:142.85pt;height:79.95pt;z-index:-251667456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" filled="f" stroked="f" strokeweight=".5pt">
              <v:textbox inset="33.2mm,0,0,16.3mm">
                <w:txbxContent>
                  <w:p w14:paraId="0895EC54" w14:textId="77777777" w:rsidR="00E83C87" w:rsidRPr="008F14D9" w:rsidRDefault="008F14D9">
                    <w:pPr>
                      <w:rPr>
                        <w:color w:val="005A7D" w:themeColor="background2"/>
                        <w:szCs w:val="18"/>
                      </w:rPr>
                    </w:pPr>
                    <w:r w:rsidRPr="008F14D9">
                      <w:rPr>
                        <w:color w:val="005A7D" w:themeColor="background2"/>
                        <w:szCs w:val="18"/>
                      </w:rPr>
                      <w:t>p.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begin"/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instrText xml:space="preserve"> PAGE  \* Arabic  \* MERGEFORMAT </w:instrTex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separate"/>
                    </w:r>
                    <w:r w:rsidRPr="008F14D9">
                      <w:rPr>
                        <w:noProof/>
                        <w:color w:val="005A7D" w:themeColor="background2"/>
                        <w:szCs w:val="18"/>
                      </w:rPr>
                      <w:t>2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end"/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t>/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begin"/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instrText xml:space="preserve"> NUMPAGES   \* MERGEFORMAT </w:instrTex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separate"/>
                    </w:r>
                    <w:r w:rsidRPr="008F14D9">
                      <w:rPr>
                        <w:noProof/>
                        <w:color w:val="005A7D" w:themeColor="background2"/>
                        <w:szCs w:val="18"/>
                      </w:rPr>
                      <w:t>2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492D" w14:textId="6CD1AF37" w:rsidR="00203EE8" w:rsidRDefault="009B68A9">
    <w:pPr>
      <w:pStyle w:val="Voettekst"/>
    </w:pPr>
    <w:r>
      <w:rPr>
        <w:noProof/>
        <w14:ligatures w14:val="standardContextual"/>
      </w:rPr>
      <w:drawing>
        <wp:inline distT="0" distB="0" distL="0" distR="0" wp14:anchorId="433BD23B" wp14:editId="45F12611">
          <wp:extent cx="1733550" cy="360122"/>
          <wp:effectExtent l="0" t="0" r="0" b="1905"/>
          <wp:docPr id="843628664" name="Afbeelding 1" descr="Afbeelding met tekst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628664" name="Afbeelding 1" descr="Afbeelding met tekst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4072" cy="372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B67F9" w14:textId="77777777" w:rsidR="00E1743A" w:rsidRDefault="00E1743A" w:rsidP="00203EE8">
      <w:pPr>
        <w:spacing w:line="240" w:lineRule="auto"/>
      </w:pPr>
      <w:r>
        <w:separator/>
      </w:r>
    </w:p>
  </w:footnote>
  <w:footnote w:type="continuationSeparator" w:id="0">
    <w:p w14:paraId="601B0240" w14:textId="77777777" w:rsidR="00E1743A" w:rsidRDefault="00E1743A" w:rsidP="00203E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1DEF9" w14:textId="77777777" w:rsidR="00203EE8" w:rsidRDefault="00F9163E" w:rsidP="00F9163E">
    <w:pPr>
      <w:pStyle w:val="Koptekst"/>
      <w:tabs>
        <w:tab w:val="left" w:pos="2694"/>
      </w:tabs>
    </w:pPr>
    <w:r>
      <w:rPr>
        <w:noProof/>
        <w14:ligatures w14:val="standardContextual"/>
      </w:rPr>
      <w:drawing>
        <wp:anchor distT="0" distB="0" distL="114300" distR="114300" simplePos="0" relativeHeight="251653120" behindDoc="1" locked="0" layoutInCell="1" allowOverlap="1" wp14:anchorId="3AB01891" wp14:editId="10AB5609">
          <wp:simplePos x="0" y="0"/>
          <wp:positionH relativeFrom="page">
            <wp:posOffset>603738</wp:posOffset>
          </wp:positionH>
          <wp:positionV relativeFrom="page">
            <wp:posOffset>603737</wp:posOffset>
          </wp:positionV>
          <wp:extent cx="1209822" cy="576491"/>
          <wp:effectExtent l="0" t="0" r="0" b="0"/>
          <wp:wrapNone/>
          <wp:docPr id="1913208912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234" cy="581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E3F77B" w14:textId="77777777" w:rsidR="00E83C87" w:rsidRDefault="00224F38">
    <w:pPr>
      <w:pStyle w:val="Koptekst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0048" behindDoc="1" locked="0" layoutInCell="1" allowOverlap="1" wp14:anchorId="18104534" wp14:editId="433B9CA1">
              <wp:simplePos x="0" y="0"/>
              <wp:positionH relativeFrom="page">
                <wp:posOffset>-75565</wp:posOffset>
              </wp:positionH>
              <wp:positionV relativeFrom="page">
                <wp:posOffset>3564255</wp:posOffset>
              </wp:positionV>
              <wp:extent cx="378000" cy="0"/>
              <wp:effectExtent l="0" t="0" r="0" b="0"/>
              <wp:wrapNone/>
              <wp:docPr id="1162849717" name="Rechte verbindingslij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8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2653C77" id="Rechte verbindingslijn 6" o:spid="_x0000_s1026" style="position:absolute;z-index:-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5.95pt,280.65pt" to="23.8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" strokecolor="#cf3e37 [3215]" strokeweight="1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74832"/>
    <w:multiLevelType w:val="singleLevel"/>
    <w:tmpl w:val="382E8C0C"/>
    <w:lvl w:ilvl="0"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</w:abstractNum>
  <w:abstractNum w:abstractNumId="2" w15:restartNumberingAfterBreak="0">
    <w:nsid w:val="4C9379BD"/>
    <w:multiLevelType w:val="hybridMultilevel"/>
    <w:tmpl w:val="43EADDDC"/>
    <w:lvl w:ilvl="0" w:tplc="0062213E">
      <w:start w:val="1"/>
      <w:numFmt w:val="bullet"/>
      <w:lvlText w:val="□"/>
      <w:lvlJc w:val="left"/>
      <w:pPr>
        <w:ind w:left="720" w:hanging="360"/>
      </w:pPr>
      <w:rPr>
        <w:rFonts w:ascii="Arial" w:hAnsi="Arial" w:cs="Arial" w:hint="default"/>
        <w:sz w:val="40"/>
        <w:szCs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8107B"/>
    <w:multiLevelType w:val="hybridMultilevel"/>
    <w:tmpl w:val="034CB9D6"/>
    <w:lvl w:ilvl="0" w:tplc="A92C7410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  <w:sz w:val="1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A843EF"/>
    <w:multiLevelType w:val="hybridMultilevel"/>
    <w:tmpl w:val="3F16A060"/>
    <w:lvl w:ilvl="0" w:tplc="4AF63D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934357">
    <w:abstractNumId w:val="0"/>
  </w:num>
  <w:num w:numId="2" w16cid:durableId="256713438">
    <w:abstractNumId w:val="2"/>
  </w:num>
  <w:num w:numId="3" w16cid:durableId="1707366328">
    <w:abstractNumId w:val="1"/>
  </w:num>
  <w:num w:numId="4" w16cid:durableId="1926525486">
    <w:abstractNumId w:val="4"/>
  </w:num>
  <w:num w:numId="5" w16cid:durableId="2122794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476"/>
  <w:drawingGridVerticalSpacing w:val="476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5C"/>
    <w:rsid w:val="0000789A"/>
    <w:rsid w:val="00013537"/>
    <w:rsid w:val="00025844"/>
    <w:rsid w:val="00025C14"/>
    <w:rsid w:val="0003235C"/>
    <w:rsid w:val="00034D2A"/>
    <w:rsid w:val="000517BA"/>
    <w:rsid w:val="00063171"/>
    <w:rsid w:val="000B12CB"/>
    <w:rsid w:val="000C7773"/>
    <w:rsid w:val="000D7E94"/>
    <w:rsid w:val="000F3019"/>
    <w:rsid w:val="000F3C51"/>
    <w:rsid w:val="0013003A"/>
    <w:rsid w:val="00155404"/>
    <w:rsid w:val="001D3523"/>
    <w:rsid w:val="001E0F82"/>
    <w:rsid w:val="00203EE8"/>
    <w:rsid w:val="00206613"/>
    <w:rsid w:val="00224F38"/>
    <w:rsid w:val="00260DE6"/>
    <w:rsid w:val="00266BEF"/>
    <w:rsid w:val="003260AC"/>
    <w:rsid w:val="003657B3"/>
    <w:rsid w:val="003769A1"/>
    <w:rsid w:val="0038384D"/>
    <w:rsid w:val="0039388C"/>
    <w:rsid w:val="00395FAF"/>
    <w:rsid w:val="003F3A9E"/>
    <w:rsid w:val="00405F10"/>
    <w:rsid w:val="00417987"/>
    <w:rsid w:val="00425E84"/>
    <w:rsid w:val="004318E3"/>
    <w:rsid w:val="00434A9A"/>
    <w:rsid w:val="004629EE"/>
    <w:rsid w:val="004760A5"/>
    <w:rsid w:val="0048284D"/>
    <w:rsid w:val="004858D7"/>
    <w:rsid w:val="004E1BA0"/>
    <w:rsid w:val="00515A3E"/>
    <w:rsid w:val="00553652"/>
    <w:rsid w:val="00561E3A"/>
    <w:rsid w:val="00581F00"/>
    <w:rsid w:val="0058265A"/>
    <w:rsid w:val="00585FD7"/>
    <w:rsid w:val="005922C1"/>
    <w:rsid w:val="00605DC1"/>
    <w:rsid w:val="00610F03"/>
    <w:rsid w:val="00647EBD"/>
    <w:rsid w:val="00654599"/>
    <w:rsid w:val="006737CA"/>
    <w:rsid w:val="006A1673"/>
    <w:rsid w:val="006A46F6"/>
    <w:rsid w:val="00702469"/>
    <w:rsid w:val="007A7E42"/>
    <w:rsid w:val="007C0DC2"/>
    <w:rsid w:val="007D7B30"/>
    <w:rsid w:val="00805C47"/>
    <w:rsid w:val="0081439A"/>
    <w:rsid w:val="00850A8D"/>
    <w:rsid w:val="0089489C"/>
    <w:rsid w:val="008F14D9"/>
    <w:rsid w:val="00913527"/>
    <w:rsid w:val="009562BB"/>
    <w:rsid w:val="009630C9"/>
    <w:rsid w:val="009658DC"/>
    <w:rsid w:val="00967C00"/>
    <w:rsid w:val="00973EEF"/>
    <w:rsid w:val="009870AE"/>
    <w:rsid w:val="00997FD0"/>
    <w:rsid w:val="009B68A9"/>
    <w:rsid w:val="009D146B"/>
    <w:rsid w:val="009D4E07"/>
    <w:rsid w:val="009D7C9C"/>
    <w:rsid w:val="00A9641F"/>
    <w:rsid w:val="00AC3145"/>
    <w:rsid w:val="00AC6083"/>
    <w:rsid w:val="00B22378"/>
    <w:rsid w:val="00B30D0A"/>
    <w:rsid w:val="00B50313"/>
    <w:rsid w:val="00B61926"/>
    <w:rsid w:val="00B92574"/>
    <w:rsid w:val="00BA2A8F"/>
    <w:rsid w:val="00BC2292"/>
    <w:rsid w:val="00BC57EC"/>
    <w:rsid w:val="00BE7CE4"/>
    <w:rsid w:val="00C22677"/>
    <w:rsid w:val="00C56181"/>
    <w:rsid w:val="00C5637B"/>
    <w:rsid w:val="00C712A8"/>
    <w:rsid w:val="00C7136A"/>
    <w:rsid w:val="00C83FAE"/>
    <w:rsid w:val="00D0563D"/>
    <w:rsid w:val="00D4120B"/>
    <w:rsid w:val="00DF401E"/>
    <w:rsid w:val="00E1743A"/>
    <w:rsid w:val="00E40006"/>
    <w:rsid w:val="00E420AA"/>
    <w:rsid w:val="00E51D6B"/>
    <w:rsid w:val="00E83C87"/>
    <w:rsid w:val="00E8749F"/>
    <w:rsid w:val="00EA2E35"/>
    <w:rsid w:val="00EA32A5"/>
    <w:rsid w:val="00EC2A78"/>
    <w:rsid w:val="00F267E2"/>
    <w:rsid w:val="00F4587A"/>
    <w:rsid w:val="00F84244"/>
    <w:rsid w:val="00F9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EA6160"/>
  <w15:chartTrackingRefBased/>
  <w15:docId w15:val="{1B7EBBEC-3B9E-4C01-B229-2C82D306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63171"/>
    <w:pPr>
      <w:spacing w:after="0" w:line="269" w:lineRule="auto"/>
    </w:pPr>
    <w:rPr>
      <w:rFonts w:cs="Times New Roman"/>
      <w:sz w:val="18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rsid w:val="00266BEF"/>
    <w:pPr>
      <w:keepNext/>
      <w:outlineLvl w:val="0"/>
    </w:pPr>
    <w:rPr>
      <w:rFonts w:cs="Arial"/>
      <w:b/>
      <w:bCs/>
      <w:color w:val="1E64C8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66BEF"/>
    <w:pPr>
      <w:keepNext/>
      <w:keepLines/>
      <w:spacing w:before="40"/>
      <w:outlineLvl w:val="1"/>
    </w:pPr>
    <w:rPr>
      <w:rFonts w:eastAsiaTheme="majorEastAsia" w:cstheme="majorBidi"/>
      <w:color w:val="1E64C8"/>
      <w:sz w:val="24"/>
      <w:szCs w:val="26"/>
    </w:rPr>
  </w:style>
  <w:style w:type="paragraph" w:styleId="Kop3">
    <w:name w:val="heading 3"/>
    <w:basedOn w:val="Standaard"/>
    <w:next w:val="Standaard"/>
    <w:link w:val="Kop3Char"/>
    <w:rsid w:val="00266BEF"/>
    <w:pPr>
      <w:keepNext/>
      <w:outlineLvl w:val="2"/>
    </w:pPr>
    <w:rPr>
      <w:b/>
      <w:snapToGrid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nhideWhenUsed/>
    <w:rsid w:val="00AC608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AC6083"/>
  </w:style>
  <w:style w:type="character" w:customStyle="1" w:styleId="Kop1Char">
    <w:name w:val="Kop 1 Char"/>
    <w:basedOn w:val="Standaardalinea-lettertype"/>
    <w:link w:val="Kop1"/>
    <w:rsid w:val="00266BEF"/>
    <w:rPr>
      <w:rFonts w:ascii="Arial" w:eastAsia="Times New Roman" w:hAnsi="Arial" w:cs="Arial"/>
      <w:b/>
      <w:bCs/>
      <w:color w:val="1E64C8"/>
      <w:kern w:val="32"/>
      <w:sz w:val="32"/>
      <w:szCs w:val="32"/>
      <w:lang w:val="nl-NL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266BEF"/>
    <w:rPr>
      <w:rFonts w:ascii="Arial" w:eastAsiaTheme="majorEastAsia" w:hAnsi="Arial" w:cstheme="majorBidi"/>
      <w:color w:val="1E64C8"/>
      <w:sz w:val="24"/>
      <w:szCs w:val="26"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266BEF"/>
    <w:rPr>
      <w:rFonts w:ascii="Arial" w:eastAsia="Times New Roman" w:hAnsi="Arial" w:cs="Times New Roman"/>
      <w:b/>
      <w:snapToGrid w:val="0"/>
      <w:sz w:val="24"/>
      <w:szCs w:val="20"/>
      <w:lang w:eastAsia="nl-BE"/>
    </w:rPr>
  </w:style>
  <w:style w:type="paragraph" w:styleId="Lijstalinea">
    <w:name w:val="List Paragraph"/>
    <w:basedOn w:val="Standaard"/>
    <w:uiPriority w:val="34"/>
    <w:rsid w:val="000F3C51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203EE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03EE8"/>
    <w:rPr>
      <w:rFonts w:ascii="Arial" w:hAnsi="Arial" w:cs="Times New Roman"/>
      <w:sz w:val="18"/>
      <w:szCs w:val="20"/>
      <w14:ligatures w14:val="none"/>
    </w:rPr>
  </w:style>
  <w:style w:type="table" w:styleId="Tabelraster">
    <w:name w:val="Table Grid"/>
    <w:basedOn w:val="Standaardtabel"/>
    <w:uiPriority w:val="39"/>
    <w:rsid w:val="00B2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Referenties">
    <w:name w:val="SCH_Referenties"/>
    <w:basedOn w:val="Standaard"/>
    <w:qFormat/>
    <w:rsid w:val="00B22378"/>
    <w:pPr>
      <w:framePr w:hSpace="142" w:wrap="around" w:vAnchor="page" w:hAnchor="page" w:y="1"/>
      <w:suppressOverlap/>
    </w:pPr>
    <w:rPr>
      <w:sz w:val="16"/>
      <w:szCs w:val="16"/>
    </w:rPr>
  </w:style>
  <w:style w:type="paragraph" w:customStyle="1" w:styleId="SCHReferentiesbold">
    <w:name w:val="SCH_Referenties_bold"/>
    <w:basedOn w:val="Standaard"/>
    <w:qFormat/>
    <w:rsid w:val="00B22378"/>
    <w:pPr>
      <w:framePr w:hSpace="142" w:wrap="around" w:vAnchor="page" w:hAnchor="page" w:y="1"/>
      <w:suppressOverlap/>
    </w:pPr>
    <w:rPr>
      <w:b/>
      <w:bCs/>
      <w:color w:val="CF3E37" w:themeColor="text2"/>
      <w:sz w:val="16"/>
      <w:szCs w:val="16"/>
    </w:rPr>
  </w:style>
  <w:style w:type="paragraph" w:customStyle="1" w:styleId="SCHTekst">
    <w:name w:val="SCH_Tekst"/>
    <w:basedOn w:val="Standaard"/>
    <w:qFormat/>
    <w:rsid w:val="00B22378"/>
  </w:style>
  <w:style w:type="paragraph" w:customStyle="1" w:styleId="SCHOnderwerp">
    <w:name w:val="SCH_Onderwerp"/>
    <w:qFormat/>
    <w:rsid w:val="00206613"/>
    <w:rPr>
      <w:rFonts w:cs="Times New Roman"/>
      <w:b/>
      <w:bCs/>
      <w:sz w:val="23"/>
      <w:szCs w:val="24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00789A"/>
    <w:rPr>
      <w:color w:val="808080"/>
    </w:rPr>
  </w:style>
  <w:style w:type="paragraph" w:customStyle="1" w:styleId="Standaardalinea">
    <w:name w:val="Standaard alinea"/>
    <w:basedOn w:val="Standaard"/>
    <w:rsid w:val="006A1673"/>
    <w:pPr>
      <w:spacing w:after="120" w:line="280" w:lineRule="exact"/>
    </w:pPr>
    <w:rPr>
      <w:rFonts w:ascii="Times New Roman" w:eastAsia="Times New Roman" w:hAnsi="Times New Roman"/>
      <w:sz w:val="22"/>
      <w:lang w:val="nl-NL" w:eastAsia="nl-BE"/>
    </w:rPr>
  </w:style>
  <w:style w:type="character" w:styleId="Hyperlink">
    <w:name w:val="Hyperlink"/>
    <w:rsid w:val="006A1673"/>
    <w:rPr>
      <w:color w:val="0000FF"/>
      <w:u w:val="single"/>
    </w:rPr>
  </w:style>
  <w:style w:type="paragraph" w:customStyle="1" w:styleId="StandaardalineaChar">
    <w:name w:val="Standaard alinea Char"/>
    <w:basedOn w:val="Standaard"/>
    <w:rsid w:val="00C7136A"/>
    <w:pPr>
      <w:suppressAutoHyphens/>
      <w:spacing w:after="120" w:line="280" w:lineRule="exact"/>
    </w:pPr>
    <w:rPr>
      <w:rFonts w:ascii="Times New Roman" w:eastAsia="Times New Roman" w:hAnsi="Times New Roman"/>
      <w:sz w:val="22"/>
      <w:lang w:eastAsia="ar-SA"/>
    </w:rPr>
  </w:style>
  <w:style w:type="character" w:customStyle="1" w:styleId="standalininsprterugloop15CharChar">
    <w:name w:val="stand alin inspr terugloop 1.5 Char Char"/>
    <w:rsid w:val="00C7136A"/>
    <w:rPr>
      <w:sz w:val="22"/>
      <w:lang w:val="nl-BE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Schoten_2024">
      <a:dk1>
        <a:sysClr val="windowText" lastClr="000000"/>
      </a:dk1>
      <a:lt1>
        <a:sysClr val="window" lastClr="FFFFFF"/>
      </a:lt1>
      <a:dk2>
        <a:srgbClr val="CF3E37"/>
      </a:dk2>
      <a:lt2>
        <a:srgbClr val="005A7D"/>
      </a:lt2>
      <a:accent1>
        <a:srgbClr val="FFE000"/>
      </a:accent1>
      <a:accent2>
        <a:srgbClr val="196969"/>
      </a:accent2>
      <a:accent3>
        <a:srgbClr val="0077C8"/>
      </a:accent3>
      <a:accent4>
        <a:srgbClr val="672880"/>
      </a:accent4>
      <a:accent5>
        <a:srgbClr val="E87722"/>
      </a:accent5>
      <a:accent6>
        <a:srgbClr val="8A8D4A"/>
      </a:accent6>
      <a:hlink>
        <a:srgbClr val="000000"/>
      </a:hlink>
      <a:folHlink>
        <a:srgbClr val="000000"/>
      </a:folHlink>
    </a:clrScheme>
    <a:fontScheme name="Schote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9E88D9E49A749AD1CF0AD27AD90B4" ma:contentTypeVersion="11" ma:contentTypeDescription="Een nieuw document maken." ma:contentTypeScope="" ma:versionID="c5ce2ad35d7911643ec9b10e3ea2bb19">
  <xsd:schema xmlns:xsd="http://www.w3.org/2001/XMLSchema" xmlns:xs="http://www.w3.org/2001/XMLSchema" xmlns:p="http://schemas.microsoft.com/office/2006/metadata/properties" xmlns:ns2="16a457d2-4046-4de0-85f9-ebcebb01bc21" xmlns:ns3="fb1494a4-a7c6-4a1f-9ad0-1a3df2c7509b" targetNamespace="http://schemas.microsoft.com/office/2006/metadata/properties" ma:root="true" ma:fieldsID="def18cb2498f49331743bb250c34bcc9" ns2:_="" ns3:_="">
    <xsd:import namespace="16a457d2-4046-4de0-85f9-ebcebb01bc21"/>
    <xsd:import namespace="fb1494a4-a7c6-4a1f-9ad0-1a3df2c750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457d2-4046-4de0-85f9-ebcebb01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c0cd76b5-59f2-4f6d-ab42-dee44114d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494a4-a7c6-4a1f-9ad0-1a3df2c7509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e742d08-6aae-4a46-9212-107044eb33f9}" ma:internalName="TaxCatchAll" ma:showField="CatchAllData" ma:web="fb1494a4-a7c6-4a1f-9ad0-1a3df2c75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1494a4-a7c6-4a1f-9ad0-1a3df2c7509b" xsi:nil="true"/>
    <lcf76f155ced4ddcb4097134ff3c332f xmlns="16a457d2-4046-4de0-85f9-ebcebb01bc2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CCD0C4-0D33-4AA2-BA0C-AB43F95FE8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28CCE7-4F54-44AF-8869-807CB5C49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457d2-4046-4de0-85f9-ebcebb01bc21"/>
    <ds:schemaRef ds:uri="fb1494a4-a7c6-4a1f-9ad0-1a3df2c750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FD3775-DF77-444E-9792-FC66F0BE1E3B}">
  <ds:schemaRefs>
    <ds:schemaRef ds:uri="http://schemas.microsoft.com/office/2006/metadata/properties"/>
    <ds:schemaRef ds:uri="http://schemas.microsoft.com/office/infopath/2007/PartnerControls"/>
    <ds:schemaRef ds:uri="fb1494a4-a7c6-4a1f-9ad0-1a3df2c7509b"/>
    <ds:schemaRef ds:uri="16a457d2-4046-4de0-85f9-ebcebb01bc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Gillard</dc:creator>
  <cp:keywords/>
  <dc:description/>
  <cp:lastModifiedBy>Stefaan Staes</cp:lastModifiedBy>
  <cp:revision>4</cp:revision>
  <cp:lastPrinted>2026-02-23T10:19:00Z</cp:lastPrinted>
  <dcterms:created xsi:type="dcterms:W3CDTF">2026-02-23T10:19:00Z</dcterms:created>
  <dcterms:modified xsi:type="dcterms:W3CDTF">2026-03-05T13:22:00Z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0x010100D399E88D9E49A749AD1CF0AD27AD90B4</vt:lpwstr>
  </property>
  <property fmtid="{D5CDD505-2E9C-101B-9397-08002B2CF9AE}" pid="3" name="MediaServiceImageTags">
    <vt:lpwstr/>
  </property>
</Properties>
</file>