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0979CA" w:rsidRPr="003F1A14" w14:paraId="46F6B3DA" w14:textId="77777777" w:rsidTr="00D0563D">
        <w:trPr>
          <w:trHeight w:hRule="exact" w:val="1905"/>
        </w:trPr>
        <w:tc>
          <w:tcPr>
            <w:tcW w:w="1905" w:type="dxa"/>
          </w:tcPr>
          <w:p w14:paraId="04A3EF25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201A1418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2381924B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3CD61C37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7D054311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4DEAE241" w14:textId="77777777" w:rsidR="000979CA" w:rsidRPr="003F1A14" w:rsidRDefault="000979CA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979CA" w:rsidRPr="003F1A14" w14:paraId="5EF418C2" w14:textId="77777777" w:rsidTr="000F3019">
        <w:trPr>
          <w:trHeight w:val="279"/>
        </w:trPr>
        <w:tc>
          <w:tcPr>
            <w:tcW w:w="1905" w:type="dxa"/>
          </w:tcPr>
          <w:p w14:paraId="2E6F4FFF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7F5CAFC4" w14:textId="11DB79CB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21CFF302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41AA507E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3DDED787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28FF2325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979CA" w:rsidRPr="003F1A14" w14:paraId="520330DC" w14:textId="77777777" w:rsidTr="00D0563D">
        <w:trPr>
          <w:trHeight w:hRule="exact" w:val="238"/>
        </w:trPr>
        <w:tc>
          <w:tcPr>
            <w:tcW w:w="1905" w:type="dxa"/>
          </w:tcPr>
          <w:p w14:paraId="5CCFF7ED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31671D35" w14:textId="7C2BB1F4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5BD8597D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15EDE515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627A13D8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00582EAC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979CA" w:rsidRPr="003F1A14" w14:paraId="6CE676E1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5F76407D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  <w:vAlign w:val="bottom"/>
          </w:tcPr>
          <w:p w14:paraId="5694D818" w14:textId="774F7987" w:rsidR="000979CA" w:rsidRPr="003F1A14" w:rsidRDefault="000979CA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contact</w:t>
            </w:r>
          </w:p>
          <w:p w14:paraId="27330502" w14:textId="1F24C3D9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6B53F3F7" w14:textId="77777777" w:rsidR="000979CA" w:rsidRPr="003F1A14" w:rsidRDefault="000979CA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telefoon</w:t>
            </w:r>
          </w:p>
          <w:p w14:paraId="0EC34D8F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03 680 09 45</w:t>
            </w:r>
          </w:p>
        </w:tc>
        <w:tc>
          <w:tcPr>
            <w:tcW w:w="2857" w:type="dxa"/>
            <w:vAlign w:val="bottom"/>
          </w:tcPr>
          <w:p w14:paraId="7583201E" w14:textId="77777777" w:rsidR="000979CA" w:rsidRPr="003F1A14" w:rsidRDefault="000979CA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e-mail</w:t>
            </w:r>
          </w:p>
          <w:p w14:paraId="42740F71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3F1A14">
              <w:rPr>
                <w:rFonts w:asciiTheme="majorHAnsi" w:hAnsiTheme="majorHAnsi"/>
              </w:rPr>
              <w:t>financieledienst@schoten.be</w:t>
            </w:r>
          </w:p>
        </w:tc>
        <w:tc>
          <w:tcPr>
            <w:tcW w:w="1905" w:type="dxa"/>
            <w:vAlign w:val="bottom"/>
          </w:tcPr>
          <w:p w14:paraId="7981354B" w14:textId="77777777" w:rsidR="000979CA" w:rsidRPr="003F1A14" w:rsidRDefault="000979CA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</w:tbl>
    <w:p w14:paraId="35B49B05" w14:textId="3EF61D10" w:rsidR="000979CA" w:rsidRDefault="00447164" w:rsidP="006A1673">
      <w:pPr>
        <w:spacing w:line="280" w:lineRule="exact"/>
        <w:rPr>
          <w:rFonts w:asciiTheme="majorHAnsi" w:hAnsiTheme="majorHAnsi"/>
          <w:sz w:val="16"/>
          <w:szCs w:val="16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D59B6" wp14:editId="70A6EDF8">
                <wp:simplePos x="0" y="0"/>
                <wp:positionH relativeFrom="column">
                  <wp:posOffset>0</wp:posOffset>
                </wp:positionH>
                <wp:positionV relativeFrom="paragraph">
                  <wp:posOffset>1294765</wp:posOffset>
                </wp:positionV>
                <wp:extent cx="5422809" cy="634978"/>
                <wp:effectExtent l="0" t="0" r="26035" b="1333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809" cy="634978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BB745" w14:textId="0570950E" w:rsidR="00447164" w:rsidRPr="0082008A" w:rsidRDefault="0082008A" w:rsidP="00447164">
                            <w:pPr>
                              <w:ind w:right="41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447164" w:rsidRPr="0082008A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  <w:t>angifte nachtwinkels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D59B6" id="Rectangle: Diagonal Corners Rounded 230" o:spid="_x0000_s1026" style="position:absolute;margin-left:0;margin-top:101.95pt;width:427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22809,6349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" adj="-11796480,,5400" path="m,l5237478,v102355,,185331,82976,185331,185331l5422809,634978r,l185331,634978c82976,634978,,552002,,449647l,,,xe" fillcolor="#003a63 [1606]" strokecolor="#003a63 [1606]" strokeweight="1pt">
                <v:stroke joinstyle="miter"/>
                <v:formulas/>
                <v:path arrowok="t" o:connecttype="custom" o:connectlocs="0,0;5237478,0;5422809,185331;5422809,634978;5422809,634978;185331,634978;0,449647;0,0;0,0" o:connectangles="0,0,0,0,0,0,0,0,0" textboxrect="0,0,5422809,634978"/>
                <v:textbox>
                  <w:txbxContent>
                    <w:p w14:paraId="1F7BB745" w14:textId="0570950E" w:rsidR="00447164" w:rsidRPr="0082008A" w:rsidRDefault="0082008A" w:rsidP="00447164">
                      <w:pPr>
                        <w:ind w:right="411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  <w:t>A</w:t>
                      </w:r>
                      <w:r w:rsidR="00447164" w:rsidRPr="0082008A"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  <w:t>angifte nachtwinkels</w:t>
                      </w:r>
                    </w:p>
                  </w:txbxContent>
                </v:textbox>
              </v:shape>
            </w:pict>
          </mc:Fallback>
        </mc:AlternateContent>
      </w:r>
    </w:p>
    <w:p w14:paraId="3E1A17A9" w14:textId="77777777" w:rsidR="00447164" w:rsidRPr="003F1A14" w:rsidRDefault="00447164" w:rsidP="006A1673">
      <w:pPr>
        <w:spacing w:line="280" w:lineRule="exact"/>
        <w:rPr>
          <w:rFonts w:asciiTheme="majorHAnsi" w:hAnsiTheme="majorHAnsi"/>
          <w:sz w:val="16"/>
          <w:szCs w:val="16"/>
        </w:rPr>
      </w:pPr>
    </w:p>
    <w:p w14:paraId="4B717ABB" w14:textId="77777777" w:rsidR="00447164" w:rsidRDefault="00447164" w:rsidP="00B33D48">
      <w:pPr>
        <w:widowControl w:val="0"/>
        <w:spacing w:after="120"/>
        <w:rPr>
          <w:rFonts w:asciiTheme="majorHAnsi" w:hAnsiTheme="majorHAnsi"/>
          <w:szCs w:val="18"/>
        </w:rPr>
      </w:pPr>
    </w:p>
    <w:p w14:paraId="123A16C3" w14:textId="77777777" w:rsidR="00447164" w:rsidRDefault="00447164" w:rsidP="00B33D48">
      <w:pPr>
        <w:widowControl w:val="0"/>
        <w:spacing w:after="120"/>
        <w:rPr>
          <w:rFonts w:asciiTheme="majorHAnsi" w:hAnsiTheme="majorHAnsi"/>
          <w:szCs w:val="18"/>
        </w:rPr>
      </w:pPr>
    </w:p>
    <w:p w14:paraId="2FBE93D3" w14:textId="4D90C5D4" w:rsidR="000979CA" w:rsidRPr="003F1A14" w:rsidRDefault="000979CA" w:rsidP="00B33D48">
      <w:pPr>
        <w:widowControl w:val="0"/>
        <w:spacing w:after="120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 xml:space="preserve">Gelieve onderstaande gegevens </w:t>
      </w:r>
      <w:r w:rsidR="00447164">
        <w:rPr>
          <w:rFonts w:asciiTheme="majorHAnsi" w:hAnsiTheme="majorHAnsi"/>
          <w:szCs w:val="18"/>
        </w:rPr>
        <w:t>aan te vullen:</w:t>
      </w:r>
    </w:p>
    <w:p w14:paraId="3D39C352" w14:textId="77777777" w:rsidR="000979CA" w:rsidRPr="003F1A14" w:rsidRDefault="000979CA" w:rsidP="00B33D48">
      <w:pPr>
        <w:widowControl w:val="0"/>
        <w:spacing w:after="120"/>
        <w:rPr>
          <w:rFonts w:asciiTheme="majorHAnsi" w:hAnsiTheme="majorHAnsi"/>
          <w:szCs w:val="18"/>
        </w:rPr>
      </w:pPr>
    </w:p>
    <w:p w14:paraId="6C06E712" w14:textId="77777777" w:rsidR="000979CA" w:rsidRPr="003F1A14" w:rsidRDefault="000979CA" w:rsidP="00FF6C9C">
      <w:pPr>
        <w:tabs>
          <w:tab w:val="right" w:leader="underscore" w:pos="9498"/>
        </w:tabs>
        <w:spacing w:line="480" w:lineRule="auto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>Ondergetekende:</w:t>
      </w:r>
      <w:r w:rsidRPr="003F1A14">
        <w:rPr>
          <w:rFonts w:asciiTheme="majorHAnsi" w:hAnsiTheme="majorHAnsi"/>
          <w:szCs w:val="18"/>
        </w:rPr>
        <w:tab/>
      </w:r>
    </w:p>
    <w:p w14:paraId="53790770" w14:textId="77777777" w:rsidR="00382709" w:rsidRPr="00382709" w:rsidRDefault="00382709" w:rsidP="00FF6C9C">
      <w:pPr>
        <w:tabs>
          <w:tab w:val="right" w:leader="underscore" w:pos="9498"/>
        </w:tabs>
        <w:spacing w:line="480" w:lineRule="auto"/>
        <w:rPr>
          <w:rFonts w:asciiTheme="majorHAnsi" w:hAnsiTheme="majorHAnsi"/>
          <w:szCs w:val="18"/>
        </w:rPr>
      </w:pPr>
      <w:r w:rsidRPr="00382709">
        <w:rPr>
          <w:rFonts w:asciiTheme="majorHAnsi" w:hAnsiTheme="majorHAnsi"/>
          <w:szCs w:val="18"/>
        </w:rPr>
        <w:t xml:space="preserve">Functie: </w:t>
      </w:r>
      <w:r w:rsidRPr="00382709">
        <w:rPr>
          <w:rFonts w:asciiTheme="majorHAnsi" w:hAnsiTheme="majorHAnsi"/>
          <w:szCs w:val="18"/>
        </w:rPr>
        <w:tab/>
      </w:r>
    </w:p>
    <w:p w14:paraId="651F2EA6" w14:textId="77777777" w:rsidR="00382709" w:rsidRPr="00382709" w:rsidRDefault="00382709" w:rsidP="00FF6C9C">
      <w:pPr>
        <w:tabs>
          <w:tab w:val="right" w:leader="underscore" w:pos="9498"/>
        </w:tabs>
        <w:spacing w:line="480" w:lineRule="auto"/>
        <w:rPr>
          <w:rFonts w:asciiTheme="majorHAnsi" w:hAnsiTheme="majorHAnsi"/>
          <w:szCs w:val="18"/>
        </w:rPr>
      </w:pPr>
      <w:r w:rsidRPr="00382709">
        <w:rPr>
          <w:rFonts w:asciiTheme="majorHAnsi" w:hAnsiTheme="majorHAnsi"/>
          <w:szCs w:val="18"/>
        </w:rPr>
        <w:t xml:space="preserve">Naam onderneming: </w:t>
      </w:r>
      <w:r w:rsidRPr="00382709">
        <w:rPr>
          <w:rFonts w:asciiTheme="majorHAnsi" w:hAnsiTheme="majorHAnsi"/>
          <w:szCs w:val="18"/>
        </w:rPr>
        <w:tab/>
      </w:r>
    </w:p>
    <w:p w14:paraId="784D83C6" w14:textId="77777777" w:rsidR="00382709" w:rsidRPr="00382709" w:rsidRDefault="00382709" w:rsidP="00FF6C9C">
      <w:pPr>
        <w:tabs>
          <w:tab w:val="right" w:leader="underscore" w:pos="9498"/>
        </w:tabs>
        <w:spacing w:line="480" w:lineRule="auto"/>
        <w:rPr>
          <w:rFonts w:asciiTheme="majorHAnsi" w:hAnsiTheme="majorHAnsi"/>
          <w:szCs w:val="18"/>
        </w:rPr>
      </w:pPr>
      <w:r w:rsidRPr="00382709">
        <w:rPr>
          <w:rFonts w:asciiTheme="majorHAnsi" w:hAnsiTheme="majorHAnsi"/>
          <w:szCs w:val="18"/>
        </w:rPr>
        <w:t>Adres onderneming:</w:t>
      </w:r>
      <w:r w:rsidRPr="00382709">
        <w:rPr>
          <w:rFonts w:asciiTheme="majorHAnsi" w:hAnsiTheme="majorHAnsi"/>
          <w:szCs w:val="18"/>
        </w:rPr>
        <w:tab/>
      </w:r>
    </w:p>
    <w:p w14:paraId="57AFF209" w14:textId="48506112" w:rsidR="00FF6C9C" w:rsidRPr="00CD16CC" w:rsidRDefault="0082008A" w:rsidP="00FF6C9C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FF6C9C" w:rsidRPr="00CD16CC">
        <w:rPr>
          <w:rFonts w:asciiTheme="majorHAnsi" w:hAnsiTheme="majorHAnsi"/>
        </w:rPr>
        <w:t>ostcode:</w:t>
      </w:r>
      <w:r w:rsidR="00FF6C9C" w:rsidRPr="00CD16CC">
        <w:rPr>
          <w:rFonts w:asciiTheme="majorHAnsi" w:hAnsiTheme="majorHAnsi"/>
        </w:rPr>
        <w:tab/>
      </w:r>
      <w:r w:rsidR="00FF6C9C" w:rsidRPr="00CD16CC">
        <w:rPr>
          <w:rFonts w:asciiTheme="majorHAnsi" w:hAnsiTheme="majorHAnsi"/>
        </w:rPr>
        <w:tab/>
      </w:r>
      <w:r>
        <w:rPr>
          <w:rFonts w:asciiTheme="majorHAnsi" w:hAnsiTheme="majorHAnsi"/>
        </w:rPr>
        <w:t>P</w:t>
      </w:r>
      <w:r w:rsidR="00FF6C9C" w:rsidRPr="00CD16CC">
        <w:rPr>
          <w:rFonts w:asciiTheme="majorHAnsi" w:hAnsiTheme="majorHAnsi"/>
        </w:rPr>
        <w:t>laats:</w:t>
      </w:r>
      <w:r w:rsidR="00FF6C9C" w:rsidRPr="00CD16CC">
        <w:rPr>
          <w:rFonts w:asciiTheme="majorHAnsi" w:hAnsiTheme="majorHAnsi"/>
        </w:rPr>
        <w:tab/>
      </w:r>
    </w:p>
    <w:p w14:paraId="09C889BA" w14:textId="57CC13D4" w:rsidR="000979CA" w:rsidRPr="003F1A14" w:rsidRDefault="000979CA" w:rsidP="00FF6C9C">
      <w:pPr>
        <w:tabs>
          <w:tab w:val="right" w:leader="underscore" w:pos="4962"/>
          <w:tab w:val="right" w:leader="underscore" w:pos="6379"/>
          <w:tab w:val="left" w:pos="6521"/>
          <w:tab w:val="right" w:leader="underscore" w:pos="9498"/>
        </w:tabs>
        <w:spacing w:line="480" w:lineRule="auto"/>
        <w:rPr>
          <w:rFonts w:asciiTheme="majorHAnsi" w:hAnsiTheme="majorHAnsi"/>
          <w:szCs w:val="18"/>
          <w:lang w:val="nl-NL"/>
        </w:rPr>
      </w:pPr>
      <w:r w:rsidRPr="003F1A14">
        <w:rPr>
          <w:rFonts w:asciiTheme="majorHAnsi" w:hAnsiTheme="majorHAnsi"/>
          <w:szCs w:val="18"/>
          <w:lang w:val="nl-NL"/>
        </w:rPr>
        <w:t xml:space="preserve">Ondernemingsnummer: </w:t>
      </w:r>
      <w:r w:rsidRPr="003F1A14">
        <w:rPr>
          <w:rFonts w:asciiTheme="majorHAnsi" w:hAnsiTheme="majorHAnsi"/>
          <w:szCs w:val="18"/>
          <w:lang w:val="nl-NL"/>
        </w:rPr>
        <w:tab/>
        <w:t>Tel:</w:t>
      </w:r>
      <w:r w:rsidRPr="003F1A14">
        <w:rPr>
          <w:rFonts w:asciiTheme="majorHAnsi" w:hAnsiTheme="majorHAnsi"/>
          <w:szCs w:val="18"/>
          <w:lang w:val="nl-NL"/>
        </w:rPr>
        <w:tab/>
        <w:t xml:space="preserve"> </w:t>
      </w:r>
      <w:r w:rsidRPr="003F1A14">
        <w:rPr>
          <w:rFonts w:asciiTheme="majorHAnsi" w:hAnsiTheme="majorHAnsi"/>
          <w:szCs w:val="18"/>
          <w:lang w:val="nl-NL"/>
        </w:rPr>
        <w:tab/>
      </w:r>
    </w:p>
    <w:p w14:paraId="6D5851AD" w14:textId="77777777" w:rsidR="000979CA" w:rsidRPr="003F1A14" w:rsidRDefault="000979CA" w:rsidP="00FF6C9C">
      <w:pPr>
        <w:tabs>
          <w:tab w:val="right" w:leader="underscore" w:pos="9498"/>
        </w:tabs>
        <w:spacing w:line="480" w:lineRule="auto"/>
        <w:rPr>
          <w:rFonts w:asciiTheme="majorHAnsi" w:hAnsiTheme="majorHAnsi"/>
          <w:szCs w:val="18"/>
          <w:lang w:val="nl-NL"/>
        </w:rPr>
      </w:pPr>
      <w:r w:rsidRPr="003F1A14">
        <w:rPr>
          <w:rFonts w:asciiTheme="majorHAnsi" w:hAnsiTheme="majorHAnsi"/>
          <w:szCs w:val="18"/>
          <w:lang w:val="nl-NL"/>
        </w:rPr>
        <w:t xml:space="preserve">E-mailadres: </w:t>
      </w:r>
      <w:r w:rsidRPr="003F1A14">
        <w:rPr>
          <w:rFonts w:asciiTheme="majorHAnsi" w:hAnsiTheme="majorHAnsi"/>
          <w:szCs w:val="18"/>
          <w:lang w:val="nl-NL"/>
        </w:rPr>
        <w:tab/>
      </w:r>
    </w:p>
    <w:p w14:paraId="62712E06" w14:textId="77777777" w:rsidR="000979CA" w:rsidRDefault="000979CA" w:rsidP="00B33D48">
      <w:pPr>
        <w:widowControl w:val="0"/>
        <w:tabs>
          <w:tab w:val="right" w:leader="underscore" w:pos="9072"/>
        </w:tabs>
        <w:spacing w:after="120" w:line="360" w:lineRule="auto"/>
        <w:rPr>
          <w:rFonts w:asciiTheme="majorHAnsi" w:hAnsiTheme="majorHAnsi"/>
          <w:szCs w:val="18"/>
        </w:rPr>
      </w:pPr>
    </w:p>
    <w:p w14:paraId="38C561AA" w14:textId="30326706" w:rsidR="000979CA" w:rsidRDefault="000979CA" w:rsidP="00B33D48">
      <w:pPr>
        <w:widowControl w:val="0"/>
        <w:tabs>
          <w:tab w:val="right" w:leader="underscore" w:pos="9072"/>
        </w:tabs>
        <w:spacing w:after="120" w:line="360" w:lineRule="auto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 xml:space="preserve">verklaart exploitant te zijn van een nachtwinkel </w:t>
      </w:r>
      <w:r w:rsidR="00447164">
        <w:rPr>
          <w:rFonts w:asciiTheme="majorHAnsi" w:hAnsiTheme="majorHAnsi"/>
          <w:szCs w:val="18"/>
        </w:rPr>
        <w:t>op volgend</w:t>
      </w:r>
      <w:r w:rsidRPr="003F1A14">
        <w:rPr>
          <w:rFonts w:asciiTheme="majorHAnsi" w:hAnsiTheme="majorHAnsi"/>
          <w:szCs w:val="18"/>
        </w:rPr>
        <w:t xml:space="preserve"> adres </w:t>
      </w:r>
      <w:r w:rsidR="0082008A">
        <w:rPr>
          <w:rFonts w:asciiTheme="majorHAnsi" w:hAnsiTheme="majorHAnsi"/>
          <w:szCs w:val="18"/>
        </w:rPr>
        <w:t>in</w:t>
      </w:r>
      <w:r w:rsidRPr="003F1A14">
        <w:rPr>
          <w:rFonts w:asciiTheme="majorHAnsi" w:hAnsiTheme="majorHAnsi"/>
          <w:szCs w:val="18"/>
        </w:rPr>
        <w:t xml:space="preserve"> </w:t>
      </w:r>
      <w:r w:rsidR="00447164">
        <w:rPr>
          <w:rFonts w:asciiTheme="majorHAnsi" w:hAnsiTheme="majorHAnsi"/>
          <w:szCs w:val="18"/>
        </w:rPr>
        <w:t xml:space="preserve">2900 </w:t>
      </w:r>
      <w:r w:rsidRPr="003F1A14">
        <w:rPr>
          <w:rFonts w:asciiTheme="majorHAnsi" w:hAnsiTheme="majorHAnsi"/>
          <w:szCs w:val="18"/>
        </w:rPr>
        <w:t>Schoten,</w:t>
      </w:r>
    </w:p>
    <w:p w14:paraId="775C1DDB" w14:textId="77777777" w:rsidR="00447164" w:rsidRDefault="00447164" w:rsidP="00B33D48">
      <w:pPr>
        <w:widowControl w:val="0"/>
        <w:tabs>
          <w:tab w:val="right" w:leader="underscore" w:pos="9498"/>
        </w:tabs>
        <w:spacing w:after="120" w:line="360" w:lineRule="auto"/>
        <w:rPr>
          <w:rFonts w:asciiTheme="majorHAnsi" w:hAnsiTheme="majorHAnsi"/>
          <w:szCs w:val="18"/>
        </w:rPr>
      </w:pPr>
    </w:p>
    <w:p w14:paraId="651729A3" w14:textId="21C400B7" w:rsidR="0032360C" w:rsidRDefault="000979CA" w:rsidP="00B33D48">
      <w:pPr>
        <w:widowControl w:val="0"/>
        <w:tabs>
          <w:tab w:val="right" w:leader="underscore" w:pos="9498"/>
        </w:tabs>
        <w:spacing w:after="120" w:line="360" w:lineRule="auto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>straat</w:t>
      </w:r>
      <w:r w:rsidR="00447164">
        <w:rPr>
          <w:rFonts w:asciiTheme="majorHAnsi" w:hAnsiTheme="majorHAnsi"/>
          <w:szCs w:val="18"/>
        </w:rPr>
        <w:t xml:space="preserve">:____________________________________________ nr:____ </w:t>
      </w:r>
    </w:p>
    <w:p w14:paraId="4795D4EC" w14:textId="77777777" w:rsidR="00447164" w:rsidRDefault="00447164" w:rsidP="00B33D48">
      <w:pPr>
        <w:widowControl w:val="0"/>
        <w:tabs>
          <w:tab w:val="right" w:leader="underscore" w:pos="9498"/>
        </w:tabs>
        <w:spacing w:after="120" w:line="360" w:lineRule="auto"/>
        <w:rPr>
          <w:rFonts w:asciiTheme="majorHAnsi" w:hAnsiTheme="majorHAnsi"/>
          <w:szCs w:val="18"/>
        </w:rPr>
      </w:pPr>
    </w:p>
    <w:p w14:paraId="211AF209" w14:textId="77777777" w:rsidR="00447164" w:rsidRDefault="00447164" w:rsidP="00B33D48">
      <w:pPr>
        <w:widowControl w:val="0"/>
        <w:tabs>
          <w:tab w:val="right" w:leader="underscore" w:pos="9498"/>
        </w:tabs>
        <w:spacing w:after="120" w:line="360" w:lineRule="auto"/>
        <w:rPr>
          <w:rFonts w:asciiTheme="majorHAnsi" w:hAnsiTheme="majorHAnsi"/>
          <w:szCs w:val="18"/>
        </w:rPr>
      </w:pPr>
    </w:p>
    <w:p w14:paraId="5342CBE4" w14:textId="77777777" w:rsidR="000979CA" w:rsidRDefault="000979CA" w:rsidP="00B33D48">
      <w:pPr>
        <w:widowControl w:val="0"/>
        <w:tabs>
          <w:tab w:val="right" w:leader="underscore" w:pos="4536"/>
          <w:tab w:val="right" w:leader="underscore" w:pos="9498"/>
        </w:tabs>
        <w:spacing w:after="120" w:line="360" w:lineRule="auto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 xml:space="preserve">Opgemaakt te </w:t>
      </w:r>
      <w:r>
        <w:rPr>
          <w:rFonts w:asciiTheme="majorHAnsi" w:hAnsiTheme="majorHAnsi"/>
          <w:szCs w:val="18"/>
        </w:rPr>
        <w:tab/>
      </w:r>
      <w:r w:rsidRPr="003F1A14">
        <w:rPr>
          <w:rFonts w:asciiTheme="majorHAnsi" w:hAnsiTheme="majorHAnsi"/>
          <w:szCs w:val="18"/>
        </w:rPr>
        <w:t xml:space="preserve">, op </w:t>
      </w:r>
      <w:r>
        <w:rPr>
          <w:rFonts w:asciiTheme="majorHAnsi" w:hAnsiTheme="majorHAnsi"/>
          <w:szCs w:val="18"/>
        </w:rPr>
        <w:tab/>
      </w:r>
    </w:p>
    <w:p w14:paraId="6A2DCA33" w14:textId="6076AD9D" w:rsidR="000979CA" w:rsidRDefault="000979CA" w:rsidP="00972C02">
      <w:pPr>
        <w:widowControl w:val="0"/>
        <w:spacing w:after="120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>door (naam &amp; handtekening)</w:t>
      </w:r>
      <w:r w:rsidRPr="003F1A14">
        <w:rPr>
          <w:rFonts w:asciiTheme="majorHAnsi" w:hAnsiTheme="majorHAnsi"/>
          <w:szCs w:val="18"/>
        </w:rPr>
        <w:br/>
      </w:r>
    </w:p>
    <w:p w14:paraId="79B2FA37" w14:textId="77777777" w:rsidR="000979CA" w:rsidRDefault="000979CA" w:rsidP="005F1C14">
      <w:pPr>
        <w:widowControl w:val="0"/>
        <w:rPr>
          <w:rFonts w:asciiTheme="majorHAnsi" w:hAnsiTheme="majorHAnsi"/>
          <w:szCs w:val="18"/>
        </w:rPr>
      </w:pPr>
    </w:p>
    <w:p w14:paraId="13E7B51A" w14:textId="77777777" w:rsidR="0032360C" w:rsidRDefault="0032360C" w:rsidP="005F1C14">
      <w:pPr>
        <w:widowControl w:val="0"/>
        <w:rPr>
          <w:rFonts w:asciiTheme="majorHAnsi" w:hAnsiTheme="majorHAnsi"/>
          <w:szCs w:val="18"/>
        </w:rPr>
      </w:pPr>
    </w:p>
    <w:p w14:paraId="21D455BD" w14:textId="77777777" w:rsidR="0032360C" w:rsidRDefault="0032360C" w:rsidP="005F1C14">
      <w:pPr>
        <w:widowControl w:val="0"/>
        <w:rPr>
          <w:rFonts w:asciiTheme="majorHAnsi" w:hAnsiTheme="majorHAnsi"/>
          <w:szCs w:val="18"/>
        </w:rPr>
      </w:pPr>
    </w:p>
    <w:p w14:paraId="4F88620A" w14:textId="77777777" w:rsidR="0032360C" w:rsidRDefault="0032360C" w:rsidP="005F1C14">
      <w:pPr>
        <w:widowControl w:val="0"/>
        <w:rPr>
          <w:rFonts w:asciiTheme="majorHAnsi" w:hAnsiTheme="majorHAnsi"/>
          <w:szCs w:val="18"/>
        </w:rPr>
      </w:pPr>
    </w:p>
    <w:p w14:paraId="6235FB33" w14:textId="77777777" w:rsidR="000979CA" w:rsidRDefault="000979CA" w:rsidP="005F1C14">
      <w:pPr>
        <w:widowControl w:val="0"/>
        <w:rPr>
          <w:rFonts w:asciiTheme="majorHAnsi" w:hAnsiTheme="majorHAnsi"/>
          <w:szCs w:val="18"/>
        </w:rPr>
      </w:pPr>
    </w:p>
    <w:p w14:paraId="099D76E4" w14:textId="77777777" w:rsidR="0032360C" w:rsidRDefault="0032360C" w:rsidP="005F1C14">
      <w:pPr>
        <w:widowControl w:val="0"/>
        <w:rPr>
          <w:rFonts w:asciiTheme="majorHAnsi" w:hAnsiTheme="majorHAnsi"/>
          <w:szCs w:val="18"/>
        </w:rPr>
      </w:pPr>
    </w:p>
    <w:p w14:paraId="4BF2D108" w14:textId="77777777" w:rsidR="000979CA" w:rsidRDefault="000979CA" w:rsidP="005F1C14">
      <w:pPr>
        <w:widowControl w:val="0"/>
        <w:rPr>
          <w:rFonts w:asciiTheme="majorHAnsi" w:hAnsiTheme="majorHAnsi"/>
          <w:szCs w:val="18"/>
        </w:rPr>
      </w:pPr>
    </w:p>
    <w:p w14:paraId="3D4A0343" w14:textId="77777777" w:rsidR="000979CA" w:rsidRDefault="000979CA" w:rsidP="003C4689">
      <w:pPr>
        <w:widowControl w:val="0"/>
        <w:tabs>
          <w:tab w:val="right" w:pos="9072"/>
        </w:tabs>
        <w:rPr>
          <w:rFonts w:ascii="Verdana" w:hAnsi="Verdana"/>
          <w:szCs w:val="18"/>
        </w:rPr>
        <w:sectPr w:rsidR="000979CA" w:rsidSect="000979C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953" w:right="1133" w:bottom="1276" w:left="1905" w:header="709" w:footer="709" w:gutter="0"/>
          <w:pgNumType w:start="1"/>
          <w:cols w:space="708"/>
          <w:titlePg/>
          <w:docGrid w:linePitch="360"/>
        </w:sectPr>
      </w:pPr>
      <w:r w:rsidRPr="000075C9">
        <w:rPr>
          <w:rFonts w:ascii="Verdana" w:hAnsi="Verdana"/>
          <w:szCs w:val="18"/>
        </w:rPr>
        <w:t xml:space="preserve">Het reglement staat op onze website:   </w:t>
      </w:r>
      <w:r w:rsidRPr="003C4689">
        <w:rPr>
          <w:rFonts w:ascii="Verdana" w:hAnsi="Verdana"/>
          <w:szCs w:val="18"/>
        </w:rPr>
        <w:t>https://www.schoten.be/over-schoten/beleid/reglementen-en-verordeningen/belasting-en-retributiereglementen-8</w:t>
      </w:r>
    </w:p>
    <w:p w14:paraId="5B6BF5A2" w14:textId="77777777" w:rsidR="000979CA" w:rsidRDefault="000979CA" w:rsidP="003C4689">
      <w:pPr>
        <w:widowControl w:val="0"/>
        <w:tabs>
          <w:tab w:val="right" w:pos="9072"/>
        </w:tabs>
        <w:rPr>
          <w:rFonts w:ascii="Verdana" w:hAnsi="Verdana"/>
          <w:szCs w:val="18"/>
        </w:rPr>
      </w:pPr>
    </w:p>
    <w:sectPr w:rsidR="000979CA" w:rsidSect="000979C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953" w:right="1133" w:bottom="1276" w:left="19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C9DE" w14:textId="77777777" w:rsidR="00586077" w:rsidRDefault="00586077" w:rsidP="00203EE8">
      <w:pPr>
        <w:spacing w:line="240" w:lineRule="auto"/>
      </w:pPr>
      <w:r>
        <w:separator/>
      </w:r>
    </w:p>
  </w:endnote>
  <w:endnote w:type="continuationSeparator" w:id="0">
    <w:p w14:paraId="6872BA32" w14:textId="77777777" w:rsidR="00586077" w:rsidRDefault="00586077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4779" w14:textId="77777777" w:rsidR="000979CA" w:rsidRDefault="000979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112AC" w14:textId="77777777" w:rsidR="000979CA" w:rsidRDefault="000979CA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7322C266" wp14:editId="1788B420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216709900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72E6D8" wp14:editId="3D0EE7A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38631825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5271BC" w14:textId="77777777" w:rsidR="000979CA" w:rsidRPr="008F14D9" w:rsidRDefault="000979CA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p.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PAGE  \* Arabic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/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NUMPAGES 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2E6D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0;margin-top:0;width:142.85pt;height:79.9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425271BC" w14:textId="77777777" w:rsidR="000979CA" w:rsidRPr="008F14D9" w:rsidRDefault="000979CA">
                    <w:pPr>
                      <w:rPr>
                        <w:color w:val="005A7D" w:themeColor="background2"/>
                        <w:szCs w:val="18"/>
                      </w:rPr>
                    </w:pPr>
                    <w:r w:rsidRPr="008F14D9">
                      <w:rPr>
                        <w:color w:val="005A7D" w:themeColor="background2"/>
                        <w:szCs w:val="18"/>
                      </w:rPr>
                      <w:t>p.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PAGE  \* Arabic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t>/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NUMPAGES 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7D8B" w14:textId="77777777" w:rsidR="000979CA" w:rsidRDefault="000979CA">
    <w:pPr>
      <w:pStyle w:val="Voettekst"/>
    </w:pPr>
    <w:r>
      <w:rPr>
        <w:noProof/>
        <w14:ligatures w14:val="standardContextual"/>
      </w:rPr>
      <w:drawing>
        <wp:inline distT="0" distB="0" distL="0" distR="0" wp14:anchorId="4CACB170" wp14:editId="181FFAD8">
          <wp:extent cx="1733550" cy="360122"/>
          <wp:effectExtent l="0" t="0" r="0" b="1905"/>
          <wp:docPr id="600442600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4084" w14:textId="77777777" w:rsidR="000979CA" w:rsidRDefault="000979CA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4134E" w14:textId="77777777" w:rsidR="000979CA" w:rsidRDefault="000979CA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7216" behindDoc="1" locked="0" layoutInCell="1" allowOverlap="1" wp14:anchorId="1DE6EC30" wp14:editId="3EFFBE5C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905008914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7436AFDA" wp14:editId="710535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A9383A" w14:textId="77777777" w:rsidR="000979CA" w:rsidRPr="008F14D9" w:rsidRDefault="000979CA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p.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PAGE  \* Arabic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/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NUMPAGES 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6AFD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142.85pt;height:79.95pt;z-index:-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" filled="f" stroked="f" strokeweight=".5pt">
              <v:textbox inset="33.2mm,0,0,16.3mm">
                <w:txbxContent>
                  <w:p w14:paraId="3DA9383A" w14:textId="77777777" w:rsidR="000979CA" w:rsidRPr="008F14D9" w:rsidRDefault="000979CA">
                    <w:pPr>
                      <w:rPr>
                        <w:color w:val="005A7D" w:themeColor="background2"/>
                        <w:szCs w:val="18"/>
                      </w:rPr>
                    </w:pPr>
                    <w:r w:rsidRPr="008F14D9">
                      <w:rPr>
                        <w:color w:val="005A7D" w:themeColor="background2"/>
                        <w:szCs w:val="18"/>
                      </w:rPr>
                      <w:t>p.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PAGE  \* Arabic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t>/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NUMPAGES 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19C8" w14:textId="77777777" w:rsidR="000979CA" w:rsidRDefault="000979CA">
    <w:pPr>
      <w:pStyle w:val="Voettekst"/>
    </w:pPr>
    <w:r>
      <w:rPr>
        <w:noProof/>
        <w14:ligatures w14:val="standardContextual"/>
      </w:rPr>
      <w:drawing>
        <wp:inline distT="0" distB="0" distL="0" distR="0" wp14:anchorId="10757637" wp14:editId="0544DB99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4574" w14:textId="77777777" w:rsidR="00586077" w:rsidRDefault="00586077" w:rsidP="00203EE8">
      <w:pPr>
        <w:spacing w:line="240" w:lineRule="auto"/>
      </w:pPr>
      <w:r>
        <w:separator/>
      </w:r>
    </w:p>
  </w:footnote>
  <w:footnote w:type="continuationSeparator" w:id="0">
    <w:p w14:paraId="280D24AA" w14:textId="77777777" w:rsidR="00586077" w:rsidRDefault="00586077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2020" w14:textId="77777777" w:rsidR="000979CA" w:rsidRDefault="000979C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8E4C" w14:textId="77777777" w:rsidR="000979CA" w:rsidRDefault="000979C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6089" w14:textId="77777777" w:rsidR="000979CA" w:rsidRDefault="000979CA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7FD9BCD1" wp14:editId="5F2DA53F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1336725922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C83B50" w14:textId="77777777" w:rsidR="000979CA" w:rsidRDefault="000979CA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5293D85" wp14:editId="4A2A1D23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319801918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0FB688" id="Rechte verbindingslijn 6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F811" w14:textId="77777777" w:rsidR="000979CA" w:rsidRDefault="000979CA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2381" w14:textId="77777777" w:rsidR="000979CA" w:rsidRDefault="000979CA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77B7" w14:textId="77777777" w:rsidR="000979CA" w:rsidRDefault="000979CA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6192" behindDoc="1" locked="0" layoutInCell="1" allowOverlap="1" wp14:anchorId="6FE75001" wp14:editId="17F53392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723743795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F297B9" w14:textId="77777777" w:rsidR="000979CA" w:rsidRDefault="000979CA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4C82F99" wp14:editId="7ED6C5F6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3AA25" id="Rechte verbindingslijn 6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1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5844"/>
    <w:rsid w:val="0003235C"/>
    <w:rsid w:val="00034D2A"/>
    <w:rsid w:val="000517BA"/>
    <w:rsid w:val="00063171"/>
    <w:rsid w:val="0008126C"/>
    <w:rsid w:val="000979CA"/>
    <w:rsid w:val="000C7773"/>
    <w:rsid w:val="000D7E94"/>
    <w:rsid w:val="000F3019"/>
    <w:rsid w:val="000F3C51"/>
    <w:rsid w:val="000F62AC"/>
    <w:rsid w:val="00127569"/>
    <w:rsid w:val="001D3523"/>
    <w:rsid w:val="001E0F82"/>
    <w:rsid w:val="00203EE8"/>
    <w:rsid w:val="00206613"/>
    <w:rsid w:val="00224F38"/>
    <w:rsid w:val="00237DCC"/>
    <w:rsid w:val="00260DE6"/>
    <w:rsid w:val="00263345"/>
    <w:rsid w:val="00266BEF"/>
    <w:rsid w:val="0032360C"/>
    <w:rsid w:val="0032461D"/>
    <w:rsid w:val="003657B3"/>
    <w:rsid w:val="00382709"/>
    <w:rsid w:val="0038384D"/>
    <w:rsid w:val="003B4AE7"/>
    <w:rsid w:val="003C4689"/>
    <w:rsid w:val="003F1A14"/>
    <w:rsid w:val="003F3A9E"/>
    <w:rsid w:val="00405F10"/>
    <w:rsid w:val="00417987"/>
    <w:rsid w:val="004318E3"/>
    <w:rsid w:val="00447164"/>
    <w:rsid w:val="004629EE"/>
    <w:rsid w:val="004760A5"/>
    <w:rsid w:val="0048284D"/>
    <w:rsid w:val="004858D7"/>
    <w:rsid w:val="00515A3E"/>
    <w:rsid w:val="00553652"/>
    <w:rsid w:val="00561BBD"/>
    <w:rsid w:val="0058265A"/>
    <w:rsid w:val="00585FD7"/>
    <w:rsid w:val="00586077"/>
    <w:rsid w:val="005922C1"/>
    <w:rsid w:val="005F1C14"/>
    <w:rsid w:val="00605DC1"/>
    <w:rsid w:val="00653EA6"/>
    <w:rsid w:val="00654599"/>
    <w:rsid w:val="006737CA"/>
    <w:rsid w:val="006A1673"/>
    <w:rsid w:val="006A46F6"/>
    <w:rsid w:val="006F1C6B"/>
    <w:rsid w:val="00702469"/>
    <w:rsid w:val="007B1D93"/>
    <w:rsid w:val="007D7B30"/>
    <w:rsid w:val="00805C47"/>
    <w:rsid w:val="0081439A"/>
    <w:rsid w:val="0082008A"/>
    <w:rsid w:val="0089489C"/>
    <w:rsid w:val="008E6306"/>
    <w:rsid w:val="008F14D9"/>
    <w:rsid w:val="00913527"/>
    <w:rsid w:val="009562BB"/>
    <w:rsid w:val="009630C9"/>
    <w:rsid w:val="00967C00"/>
    <w:rsid w:val="00972C02"/>
    <w:rsid w:val="00973EEF"/>
    <w:rsid w:val="00997FD0"/>
    <w:rsid w:val="009D146B"/>
    <w:rsid w:val="009D7C9C"/>
    <w:rsid w:val="00A9641F"/>
    <w:rsid w:val="00AC6083"/>
    <w:rsid w:val="00B22378"/>
    <w:rsid w:val="00B33D48"/>
    <w:rsid w:val="00B50313"/>
    <w:rsid w:val="00B61926"/>
    <w:rsid w:val="00B92574"/>
    <w:rsid w:val="00BA2A8F"/>
    <w:rsid w:val="00BC2292"/>
    <w:rsid w:val="00BD0F21"/>
    <w:rsid w:val="00C22677"/>
    <w:rsid w:val="00C56181"/>
    <w:rsid w:val="00C5637B"/>
    <w:rsid w:val="00C83FAE"/>
    <w:rsid w:val="00CD054B"/>
    <w:rsid w:val="00D0563D"/>
    <w:rsid w:val="00D4120B"/>
    <w:rsid w:val="00D4308D"/>
    <w:rsid w:val="00D749DA"/>
    <w:rsid w:val="00DF401E"/>
    <w:rsid w:val="00E064CA"/>
    <w:rsid w:val="00E40006"/>
    <w:rsid w:val="00E420AA"/>
    <w:rsid w:val="00E51D6B"/>
    <w:rsid w:val="00E83C87"/>
    <w:rsid w:val="00E8749F"/>
    <w:rsid w:val="00EA2E35"/>
    <w:rsid w:val="00EA32A5"/>
    <w:rsid w:val="00EC2768"/>
    <w:rsid w:val="00EC2A78"/>
    <w:rsid w:val="00ED4FCB"/>
    <w:rsid w:val="00ED701D"/>
    <w:rsid w:val="00EE4E65"/>
    <w:rsid w:val="00F24292"/>
    <w:rsid w:val="00F267E2"/>
    <w:rsid w:val="00F4587A"/>
    <w:rsid w:val="00F84244"/>
    <w:rsid w:val="00F9163E"/>
    <w:rsid w:val="00FF6219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5BA8B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5F1C14"/>
    <w:pPr>
      <w:suppressAutoHyphens/>
      <w:spacing w:after="120" w:line="280" w:lineRule="exact"/>
    </w:pPr>
    <w:rPr>
      <w:rFonts w:ascii="Times New Roman" w:eastAsia="Times New Roman" w:hAnsi="Times New Roman"/>
      <w:sz w:val="22"/>
      <w:lang w:eastAsia="ar-SA"/>
    </w:rPr>
  </w:style>
  <w:style w:type="character" w:customStyle="1" w:styleId="standalininsprterugloop15CharChar">
    <w:name w:val="stand alin inspr terugloop 1.5 Char Char"/>
    <w:rsid w:val="005F1C14"/>
    <w:rPr>
      <w:sz w:val="22"/>
      <w:lang w:val="nl-BE" w:eastAsia="ar-SA" w:bidi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4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46E2FB-1B61-44DC-A79E-F410FD688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11</cp:revision>
  <cp:lastPrinted>2026-02-20T14:18:00Z</cp:lastPrinted>
  <dcterms:created xsi:type="dcterms:W3CDTF">2026-01-20T11:09:00Z</dcterms:created>
  <dcterms:modified xsi:type="dcterms:W3CDTF">2026-03-05T13:44:00Z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