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bottomFromText="476" w:vertAnchor="page" w:horzAnchor="page" w:tblpY="1"/>
        <w:tblOverlap w:val="never"/>
        <w:tblW w:w="11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5"/>
        <w:gridCol w:w="2857"/>
        <w:gridCol w:w="1429"/>
        <w:gridCol w:w="952"/>
        <w:gridCol w:w="2857"/>
        <w:gridCol w:w="1905"/>
      </w:tblGrid>
      <w:tr w:rsidR="00B22378" w14:paraId="46FFE61F" w14:textId="77777777" w:rsidTr="00D0563D">
        <w:trPr>
          <w:trHeight w:hRule="exact" w:val="1905"/>
        </w:trPr>
        <w:tc>
          <w:tcPr>
            <w:tcW w:w="1905" w:type="dxa"/>
          </w:tcPr>
          <w:p w14:paraId="6263A991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246D159D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429" w:type="dxa"/>
          </w:tcPr>
          <w:p w14:paraId="07E2FE22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952" w:type="dxa"/>
          </w:tcPr>
          <w:p w14:paraId="2A3C0684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5BD2B737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905" w:type="dxa"/>
          </w:tcPr>
          <w:p w14:paraId="3DCB9AD6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</w:tr>
      <w:tr w:rsidR="0003235C" w14:paraId="6541FA55" w14:textId="77777777" w:rsidTr="000F3019">
        <w:trPr>
          <w:trHeight w:val="279"/>
        </w:trPr>
        <w:tc>
          <w:tcPr>
            <w:tcW w:w="1905" w:type="dxa"/>
          </w:tcPr>
          <w:p w14:paraId="1EA60CA1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633F3EA6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429" w:type="dxa"/>
          </w:tcPr>
          <w:p w14:paraId="0C534F0F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952" w:type="dxa"/>
          </w:tcPr>
          <w:p w14:paraId="730CA360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46E48B2B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905" w:type="dxa"/>
          </w:tcPr>
          <w:p w14:paraId="48BBBCAC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</w:tr>
      <w:tr w:rsidR="0003235C" w14:paraId="6F9D7948" w14:textId="77777777" w:rsidTr="00D0563D">
        <w:trPr>
          <w:trHeight w:hRule="exact" w:val="238"/>
        </w:trPr>
        <w:tc>
          <w:tcPr>
            <w:tcW w:w="1905" w:type="dxa"/>
          </w:tcPr>
          <w:p w14:paraId="05E802B8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30BCF24F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429" w:type="dxa"/>
          </w:tcPr>
          <w:p w14:paraId="5BA893A5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952" w:type="dxa"/>
          </w:tcPr>
          <w:p w14:paraId="6D34FDB3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24F5B749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905" w:type="dxa"/>
          </w:tcPr>
          <w:p w14:paraId="01853DB8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</w:tr>
      <w:tr w:rsidR="0003235C" w14:paraId="43CB4E07" w14:textId="77777777" w:rsidTr="00104E25">
        <w:trPr>
          <w:trHeight w:hRule="exact" w:val="476"/>
        </w:trPr>
        <w:tc>
          <w:tcPr>
            <w:tcW w:w="1905" w:type="dxa"/>
            <w:vAlign w:val="bottom"/>
          </w:tcPr>
          <w:p w14:paraId="0742BD44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  <w:vAlign w:val="bottom"/>
          </w:tcPr>
          <w:p w14:paraId="26638D55" w14:textId="77777777" w:rsidR="0003235C" w:rsidRPr="00B22378" w:rsidRDefault="0003235C" w:rsidP="0003235C">
            <w:pPr>
              <w:pStyle w:val="SCHReferentiesbold"/>
              <w:framePr w:hSpace="0" w:wrap="auto" w:vAnchor="margin" w:hAnchor="text" w:yAlign="inline"/>
              <w:suppressOverlap w:val="0"/>
            </w:pPr>
            <w:r>
              <w:t>contact</w:t>
            </w:r>
          </w:p>
          <w:p w14:paraId="5431AF20" w14:textId="386C8180" w:rsidR="0003235C" w:rsidRDefault="00997FD0" w:rsidP="0003235C">
            <w:pPr>
              <w:pStyle w:val="SCHReferenties"/>
              <w:framePr w:hSpace="0" w:wrap="auto" w:vAnchor="margin" w:hAnchor="text" w:yAlign="inline"/>
              <w:suppressOverlap w:val="0"/>
            </w:pPr>
            <w:r>
              <w:t>Financiële dienst</w:t>
            </w:r>
          </w:p>
        </w:tc>
        <w:tc>
          <w:tcPr>
            <w:tcW w:w="2381" w:type="dxa"/>
            <w:gridSpan w:val="2"/>
            <w:vAlign w:val="bottom"/>
          </w:tcPr>
          <w:p w14:paraId="11182FC7" w14:textId="77777777" w:rsidR="0003235C" w:rsidRPr="00B22378" w:rsidRDefault="0003235C" w:rsidP="0003235C">
            <w:pPr>
              <w:pStyle w:val="SCHReferentiesbold"/>
              <w:framePr w:hSpace="0" w:wrap="auto" w:vAnchor="margin" w:hAnchor="text" w:yAlign="inline"/>
              <w:suppressOverlap w:val="0"/>
            </w:pPr>
            <w:r>
              <w:t>telefoon</w:t>
            </w:r>
          </w:p>
          <w:p w14:paraId="67ED8DE7" w14:textId="74453983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  <w:r>
              <w:t>03 680 09 45</w:t>
            </w:r>
          </w:p>
        </w:tc>
        <w:tc>
          <w:tcPr>
            <w:tcW w:w="2857" w:type="dxa"/>
            <w:vAlign w:val="bottom"/>
          </w:tcPr>
          <w:p w14:paraId="1F69C1FE" w14:textId="77777777" w:rsidR="0003235C" w:rsidRPr="00B22378" w:rsidRDefault="0003235C" w:rsidP="0003235C">
            <w:pPr>
              <w:pStyle w:val="SCHReferentiesbold"/>
              <w:framePr w:hSpace="0" w:wrap="auto" w:vAnchor="margin" w:hAnchor="text" w:yAlign="inline"/>
              <w:suppressOverlap w:val="0"/>
            </w:pPr>
            <w:r>
              <w:t>e-mail</w:t>
            </w:r>
          </w:p>
          <w:p w14:paraId="3743F668" w14:textId="2E7F5339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  <w:r>
              <w:t>financieledienst@schoten.be</w:t>
            </w:r>
          </w:p>
        </w:tc>
        <w:tc>
          <w:tcPr>
            <w:tcW w:w="1905" w:type="dxa"/>
            <w:vAlign w:val="bottom"/>
          </w:tcPr>
          <w:p w14:paraId="4550B20C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</w:tr>
    </w:tbl>
    <w:p w14:paraId="0CB6796F" w14:textId="24C2D1F4" w:rsidR="004514A7" w:rsidRDefault="004514A7" w:rsidP="00797360">
      <w:pPr>
        <w:widowControl w:val="0"/>
        <w:tabs>
          <w:tab w:val="right" w:pos="9214"/>
        </w:tabs>
        <w:spacing w:line="280" w:lineRule="exact"/>
        <w:rPr>
          <w:szCs w:val="18"/>
        </w:rPr>
      </w:pPr>
      <w:r w:rsidRPr="0028174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FD41E6" wp14:editId="69810B7E">
                <wp:simplePos x="0" y="0"/>
                <wp:positionH relativeFrom="column">
                  <wp:posOffset>-28575</wp:posOffset>
                </wp:positionH>
                <wp:positionV relativeFrom="paragraph">
                  <wp:posOffset>1374140</wp:posOffset>
                </wp:positionV>
                <wp:extent cx="5876925" cy="638175"/>
                <wp:effectExtent l="0" t="0" r="28575" b="28575"/>
                <wp:wrapNone/>
                <wp:docPr id="230" name="Rectangle: Diagonal Corners Rounded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6925" cy="638175"/>
                        </a:xfrm>
                        <a:prstGeom prst="round2DiagRect">
                          <a:avLst>
                            <a:gd name="adj1" fmla="val 0"/>
                            <a:gd name="adj2" fmla="val 29187"/>
                          </a:avLst>
                        </a:prstGeom>
                        <a:solidFill>
                          <a:schemeClr val="accent3">
                            <a:lumMod val="50000"/>
                          </a:schemeClr>
                        </a:solidFill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D57D1A" w14:textId="7F95BD28" w:rsidR="004514A7" w:rsidRPr="00BB7A6E" w:rsidRDefault="00BB7A6E" w:rsidP="004514A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7A6E">
                              <w:rPr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  <w:r w:rsidR="004514A7" w:rsidRPr="00BB7A6E">
                              <w:rPr>
                                <w:b/>
                                <w:sz w:val="24"/>
                                <w:szCs w:val="24"/>
                              </w:rPr>
                              <w:t>angifte drijfkracht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D41E6" id="Rectangle: Diagonal Corners Rounded 230" o:spid="_x0000_s1026" style="position:absolute;margin-left:-2.25pt;margin-top:108.2pt;width:462.75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76925,6381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" adj="-11796480,,5400" path="m,l5690661,v102871,,186264,83393,186264,186264l5876925,638175r,l186264,638175c83393,638175,,554782,,451911l,,,xe" fillcolor="#003a63 [1606]" strokecolor="#003a63 [1606]" strokeweight="1pt">
                <v:stroke joinstyle="miter"/>
                <v:formulas/>
                <v:path arrowok="t" o:connecttype="custom" o:connectlocs="0,0;5690661,0;5876925,186264;5876925,638175;5876925,638175;186264,638175;0,451911;0,0;0,0" o:connectangles="0,0,0,0,0,0,0,0,0" textboxrect="0,0,5876925,638175"/>
                <v:textbox>
                  <w:txbxContent>
                    <w:p w14:paraId="29D57D1A" w14:textId="7F95BD28" w:rsidR="004514A7" w:rsidRPr="00BB7A6E" w:rsidRDefault="00BB7A6E" w:rsidP="004514A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7A6E">
                        <w:rPr>
                          <w:b/>
                          <w:sz w:val="24"/>
                          <w:szCs w:val="24"/>
                        </w:rPr>
                        <w:t>A</w:t>
                      </w:r>
                      <w:r w:rsidR="004514A7" w:rsidRPr="00BB7A6E">
                        <w:rPr>
                          <w:b/>
                          <w:sz w:val="24"/>
                          <w:szCs w:val="24"/>
                        </w:rPr>
                        <w:t>angifte drijfkracht</w:t>
                      </w:r>
                    </w:p>
                  </w:txbxContent>
                </v:textbox>
              </v:shape>
            </w:pict>
          </mc:Fallback>
        </mc:AlternateContent>
      </w:r>
    </w:p>
    <w:p w14:paraId="48DD6E37" w14:textId="77777777" w:rsidR="004514A7" w:rsidRDefault="004514A7" w:rsidP="00797360">
      <w:pPr>
        <w:widowControl w:val="0"/>
        <w:tabs>
          <w:tab w:val="right" w:pos="9214"/>
        </w:tabs>
        <w:spacing w:line="280" w:lineRule="exact"/>
        <w:rPr>
          <w:szCs w:val="18"/>
        </w:rPr>
      </w:pPr>
    </w:p>
    <w:p w14:paraId="53A1D65C" w14:textId="77777777" w:rsidR="004514A7" w:rsidRDefault="004514A7" w:rsidP="00797360">
      <w:pPr>
        <w:widowControl w:val="0"/>
        <w:tabs>
          <w:tab w:val="right" w:pos="9214"/>
        </w:tabs>
        <w:spacing w:line="280" w:lineRule="exact"/>
        <w:rPr>
          <w:szCs w:val="18"/>
        </w:rPr>
      </w:pPr>
    </w:p>
    <w:p w14:paraId="7EFD06C0" w14:textId="77777777" w:rsidR="004514A7" w:rsidRDefault="004514A7" w:rsidP="00797360">
      <w:pPr>
        <w:widowControl w:val="0"/>
        <w:tabs>
          <w:tab w:val="right" w:pos="9214"/>
        </w:tabs>
        <w:spacing w:line="280" w:lineRule="exact"/>
        <w:rPr>
          <w:szCs w:val="18"/>
        </w:rPr>
      </w:pPr>
    </w:p>
    <w:p w14:paraId="3559CBB8" w14:textId="16A2CF72" w:rsidR="00DD5670" w:rsidRDefault="00E43DBB" w:rsidP="00797360">
      <w:pPr>
        <w:widowControl w:val="0"/>
        <w:tabs>
          <w:tab w:val="right" w:pos="9214"/>
        </w:tabs>
        <w:spacing w:line="280" w:lineRule="exact"/>
        <w:rPr>
          <w:szCs w:val="18"/>
        </w:rPr>
      </w:pPr>
      <w:r w:rsidRPr="002C6EEA">
        <w:rPr>
          <w:szCs w:val="18"/>
        </w:rPr>
        <w:t>Gelieve onderstaande gegevens te vervolledigen.</w:t>
      </w:r>
    </w:p>
    <w:p w14:paraId="03C52E7F" w14:textId="77777777" w:rsidR="00DD5670" w:rsidRPr="00B21303" w:rsidRDefault="00DD5670" w:rsidP="00DD5670">
      <w:pPr>
        <w:widowControl w:val="0"/>
        <w:tabs>
          <w:tab w:val="right" w:leader="underscore" w:pos="9214"/>
        </w:tabs>
        <w:spacing w:line="280" w:lineRule="exact"/>
        <w:rPr>
          <w:szCs w:val="18"/>
        </w:rPr>
      </w:pPr>
    </w:p>
    <w:p w14:paraId="3E95640D" w14:textId="77777777" w:rsidR="00DD5670" w:rsidRPr="00D047D0" w:rsidRDefault="00DD5670" w:rsidP="00DD5670">
      <w:pPr>
        <w:tabs>
          <w:tab w:val="right" w:leader="underscore" w:pos="9498"/>
        </w:tabs>
        <w:spacing w:line="48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Naam onderneming: </w:t>
      </w:r>
      <w:r>
        <w:rPr>
          <w:rFonts w:asciiTheme="majorHAnsi" w:hAnsiTheme="majorHAnsi"/>
        </w:rPr>
        <w:tab/>
      </w:r>
    </w:p>
    <w:p w14:paraId="042C289E" w14:textId="77777777" w:rsidR="00DD5670" w:rsidRPr="00D047D0" w:rsidRDefault="00DD5670" w:rsidP="00DD5670">
      <w:pPr>
        <w:tabs>
          <w:tab w:val="right" w:leader="underscore" w:pos="9498"/>
        </w:tabs>
        <w:spacing w:line="480" w:lineRule="auto"/>
        <w:rPr>
          <w:rFonts w:asciiTheme="majorHAnsi" w:hAnsiTheme="majorHAnsi"/>
        </w:rPr>
      </w:pPr>
      <w:r w:rsidRPr="00D047D0">
        <w:rPr>
          <w:rFonts w:asciiTheme="majorHAnsi" w:hAnsiTheme="majorHAnsi"/>
        </w:rPr>
        <w:t xml:space="preserve">Adres </w:t>
      </w:r>
      <w:r>
        <w:rPr>
          <w:rFonts w:asciiTheme="majorHAnsi" w:hAnsiTheme="majorHAnsi"/>
        </w:rPr>
        <w:t>onderneming</w:t>
      </w:r>
      <w:r w:rsidRPr="00D047D0">
        <w:rPr>
          <w:rFonts w:asciiTheme="majorHAnsi" w:hAnsiTheme="majorHAnsi"/>
        </w:rPr>
        <w:t>:</w:t>
      </w:r>
      <w:r w:rsidRPr="00D047D0">
        <w:rPr>
          <w:rFonts w:asciiTheme="majorHAnsi" w:hAnsiTheme="majorHAnsi"/>
        </w:rPr>
        <w:tab/>
      </w:r>
    </w:p>
    <w:p w14:paraId="2D1EDA1D" w14:textId="54BCCCB8" w:rsidR="00DD5670" w:rsidRPr="00D047D0" w:rsidRDefault="004514A7" w:rsidP="00DD5670">
      <w:pPr>
        <w:tabs>
          <w:tab w:val="right" w:leader="underscore" w:pos="1985"/>
          <w:tab w:val="left" w:pos="2127"/>
          <w:tab w:val="right" w:leader="underscore" w:pos="9498"/>
        </w:tabs>
        <w:spacing w:line="480" w:lineRule="auto"/>
        <w:rPr>
          <w:rFonts w:asciiTheme="majorHAnsi" w:hAnsiTheme="majorHAnsi"/>
        </w:rPr>
      </w:pPr>
      <w:r>
        <w:rPr>
          <w:rFonts w:asciiTheme="majorHAnsi" w:hAnsiTheme="majorHAnsi"/>
        </w:rPr>
        <w:t>P</w:t>
      </w:r>
      <w:r w:rsidR="00DD5670" w:rsidRPr="00D047D0">
        <w:rPr>
          <w:rFonts w:asciiTheme="majorHAnsi" w:hAnsiTheme="majorHAnsi"/>
        </w:rPr>
        <w:t>ostcode:</w:t>
      </w:r>
      <w:r w:rsidR="00DD5670" w:rsidRPr="00D047D0">
        <w:rPr>
          <w:rFonts w:asciiTheme="majorHAnsi" w:hAnsiTheme="majorHAnsi"/>
        </w:rPr>
        <w:tab/>
      </w:r>
      <w:r w:rsidR="00DD5670" w:rsidRPr="00D047D0">
        <w:rPr>
          <w:rFonts w:asciiTheme="majorHAnsi" w:hAnsiTheme="majorHAnsi"/>
        </w:rPr>
        <w:tab/>
      </w:r>
      <w:r>
        <w:rPr>
          <w:rFonts w:asciiTheme="majorHAnsi" w:hAnsiTheme="majorHAnsi"/>
        </w:rPr>
        <w:t>P</w:t>
      </w:r>
      <w:r w:rsidR="00DD5670" w:rsidRPr="00D047D0">
        <w:rPr>
          <w:rFonts w:asciiTheme="majorHAnsi" w:hAnsiTheme="majorHAnsi"/>
        </w:rPr>
        <w:t>laats:</w:t>
      </w:r>
      <w:r w:rsidR="00DD5670" w:rsidRPr="00D047D0">
        <w:rPr>
          <w:rFonts w:asciiTheme="majorHAnsi" w:hAnsiTheme="majorHAnsi"/>
        </w:rPr>
        <w:tab/>
      </w:r>
    </w:p>
    <w:p w14:paraId="13A26487" w14:textId="59B8EE82" w:rsidR="00DD5670" w:rsidRPr="00B21303" w:rsidRDefault="00DD5670" w:rsidP="00DD5670">
      <w:pPr>
        <w:widowControl w:val="0"/>
        <w:tabs>
          <w:tab w:val="right" w:leader="underscore" w:pos="5245"/>
          <w:tab w:val="right" w:leader="underscore" w:pos="9214"/>
        </w:tabs>
        <w:spacing w:line="480" w:lineRule="auto"/>
        <w:rPr>
          <w:szCs w:val="18"/>
        </w:rPr>
      </w:pPr>
      <w:r w:rsidRPr="00B21303">
        <w:rPr>
          <w:szCs w:val="18"/>
        </w:rPr>
        <w:t>Ondernemingsnummer:</w:t>
      </w:r>
      <w:r w:rsidRPr="00B21303">
        <w:rPr>
          <w:szCs w:val="18"/>
        </w:rPr>
        <w:tab/>
        <w:t>T</w:t>
      </w:r>
      <w:r w:rsidR="00BB7A6E">
        <w:rPr>
          <w:szCs w:val="18"/>
        </w:rPr>
        <w:t>el</w:t>
      </w:r>
      <w:r w:rsidRPr="00B21303">
        <w:rPr>
          <w:szCs w:val="18"/>
        </w:rPr>
        <w:t>:</w:t>
      </w:r>
      <w:r>
        <w:rPr>
          <w:szCs w:val="18"/>
        </w:rPr>
        <w:tab/>
      </w:r>
    </w:p>
    <w:p w14:paraId="57F74849" w14:textId="56373F01" w:rsidR="00DD5670" w:rsidRPr="00B21303" w:rsidRDefault="00BB7A6E" w:rsidP="00DD5670">
      <w:pPr>
        <w:widowControl w:val="0"/>
        <w:tabs>
          <w:tab w:val="right" w:leader="underscore" w:pos="9214"/>
        </w:tabs>
        <w:spacing w:line="480" w:lineRule="auto"/>
        <w:rPr>
          <w:szCs w:val="18"/>
        </w:rPr>
      </w:pPr>
      <w:r>
        <w:rPr>
          <w:szCs w:val="18"/>
        </w:rPr>
        <w:t>E-</w:t>
      </w:r>
      <w:r w:rsidR="00DD5670" w:rsidRPr="00B21303">
        <w:rPr>
          <w:szCs w:val="18"/>
        </w:rPr>
        <w:t>mail</w:t>
      </w:r>
      <w:r>
        <w:rPr>
          <w:szCs w:val="18"/>
        </w:rPr>
        <w:t>adres</w:t>
      </w:r>
      <w:r w:rsidR="00DD5670" w:rsidRPr="00B21303">
        <w:rPr>
          <w:szCs w:val="18"/>
        </w:rPr>
        <w:t>:</w:t>
      </w:r>
      <w:r w:rsidR="00DD5670" w:rsidRPr="00B21303">
        <w:rPr>
          <w:szCs w:val="18"/>
        </w:rPr>
        <w:tab/>
      </w:r>
    </w:p>
    <w:p w14:paraId="449D1008" w14:textId="77777777" w:rsidR="00DD5670" w:rsidRDefault="00DD5670" w:rsidP="00DD5670">
      <w:pPr>
        <w:widowControl w:val="0"/>
        <w:tabs>
          <w:tab w:val="right" w:pos="9214"/>
        </w:tabs>
        <w:spacing w:line="360" w:lineRule="auto"/>
        <w:rPr>
          <w:szCs w:val="18"/>
        </w:rPr>
      </w:pPr>
    </w:p>
    <w:p w14:paraId="587CD1E1" w14:textId="494E7A8F" w:rsidR="00DD5670" w:rsidRPr="00B21303" w:rsidRDefault="00DD5670" w:rsidP="00DD5670">
      <w:pPr>
        <w:widowControl w:val="0"/>
        <w:tabs>
          <w:tab w:val="right" w:pos="9214"/>
        </w:tabs>
        <w:spacing w:line="360" w:lineRule="auto"/>
        <w:rPr>
          <w:szCs w:val="18"/>
        </w:rPr>
      </w:pPr>
      <w:r w:rsidRPr="00DD5670">
        <w:rPr>
          <w:szCs w:val="18"/>
        </w:rPr>
        <w:t xml:space="preserve">verklaart volgend aantal motoren in gebruik te hebben gehad gedurende het jaar </w:t>
      </w:r>
      <w:r w:rsidR="00BB7A6E">
        <w:rPr>
          <w:szCs w:val="18"/>
        </w:rPr>
        <w:t>2025</w:t>
      </w:r>
      <w:r w:rsidRPr="00DD5670">
        <w:rPr>
          <w:szCs w:val="18"/>
        </w:rPr>
        <w:t xml:space="preserve"> op het hieronder vermeld adres:</w:t>
      </w:r>
    </w:p>
    <w:p w14:paraId="478C8FD0" w14:textId="77777777" w:rsidR="00DD5670" w:rsidRPr="00B21303" w:rsidRDefault="00DD5670" w:rsidP="00DD5670">
      <w:pPr>
        <w:widowControl w:val="0"/>
        <w:tabs>
          <w:tab w:val="right" w:pos="9214"/>
        </w:tabs>
        <w:spacing w:line="360" w:lineRule="auto"/>
        <w:rPr>
          <w:szCs w:val="18"/>
        </w:rPr>
      </w:pPr>
    </w:p>
    <w:p w14:paraId="7675E7B1" w14:textId="6DC3F465" w:rsidR="00DD5670" w:rsidRDefault="0000656E" w:rsidP="00DD5670">
      <w:pPr>
        <w:widowControl w:val="0"/>
        <w:tabs>
          <w:tab w:val="right" w:leader="underscore" w:pos="9214"/>
        </w:tabs>
        <w:spacing w:line="360" w:lineRule="auto"/>
        <w:rPr>
          <w:szCs w:val="18"/>
        </w:rPr>
      </w:pPr>
      <w:r w:rsidRPr="00220C27">
        <w:t>straat en nr:</w:t>
      </w:r>
      <w:r w:rsidR="00DD5670">
        <w:rPr>
          <w:szCs w:val="18"/>
        </w:rPr>
        <w:tab/>
      </w:r>
    </w:p>
    <w:p w14:paraId="4E172A9B" w14:textId="77777777" w:rsidR="00797360" w:rsidRPr="002C6EEA" w:rsidRDefault="00797360" w:rsidP="00797360">
      <w:pPr>
        <w:widowControl w:val="0"/>
        <w:tabs>
          <w:tab w:val="right" w:pos="9214"/>
        </w:tabs>
        <w:spacing w:line="280" w:lineRule="exact"/>
        <w:rPr>
          <w:szCs w:val="18"/>
        </w:rPr>
      </w:pPr>
    </w:p>
    <w:tbl>
      <w:tblPr>
        <w:tblW w:w="9213" w:type="dxa"/>
        <w:tblInd w:w="9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"/>
        <w:gridCol w:w="2835"/>
        <w:gridCol w:w="195"/>
        <w:gridCol w:w="1247"/>
        <w:gridCol w:w="283"/>
        <w:gridCol w:w="1247"/>
        <w:gridCol w:w="284"/>
        <w:gridCol w:w="1315"/>
        <w:gridCol w:w="160"/>
        <w:gridCol w:w="1250"/>
      </w:tblGrid>
      <w:tr w:rsidR="00797360" w:rsidRPr="00A83B1F" w14:paraId="10382A0D" w14:textId="77777777" w:rsidTr="00797360">
        <w:trPr>
          <w:cantSplit/>
          <w:trHeight w:val="283"/>
        </w:trPr>
        <w:tc>
          <w:tcPr>
            <w:tcW w:w="397" w:type="dxa"/>
            <w:vAlign w:val="center"/>
          </w:tcPr>
          <w:p w14:paraId="5E40EB8B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  <w:r w:rsidRPr="00A83B1F"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</w:tcBorders>
            <w:vAlign w:val="center"/>
          </w:tcPr>
          <w:p w14:paraId="7B992A67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center"/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  <w:r w:rsidRPr="00A83B1F"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  <w:t>omschrijving motoren</w:t>
            </w:r>
          </w:p>
        </w:tc>
        <w:tc>
          <w:tcPr>
            <w:tcW w:w="195" w:type="dxa"/>
            <w:tcBorders>
              <w:bottom w:val="single" w:sz="4" w:space="0" w:color="auto"/>
            </w:tcBorders>
            <w:vAlign w:val="center"/>
          </w:tcPr>
          <w:p w14:paraId="3DFCBBBC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center"/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23BB0120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center"/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  <w:r w:rsidRPr="00A83B1F"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  <w:t>Aantal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5826FCB2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center"/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247" w:type="dxa"/>
            <w:tcBorders>
              <w:left w:val="nil"/>
              <w:bottom w:val="single" w:sz="4" w:space="0" w:color="auto"/>
            </w:tcBorders>
            <w:vAlign w:val="center"/>
          </w:tcPr>
          <w:p w14:paraId="6AB90ADC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A83B1F">
              <w:rPr>
                <w:rFonts w:ascii="Verdana" w:hAnsi="Verdana"/>
                <w:sz w:val="16"/>
                <w:szCs w:val="16"/>
              </w:rPr>
              <w:t>PK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57E27DBA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15" w:type="dxa"/>
            <w:tcBorders>
              <w:bottom w:val="single" w:sz="4" w:space="0" w:color="auto"/>
            </w:tcBorders>
            <w:vAlign w:val="center"/>
          </w:tcPr>
          <w:p w14:paraId="26FE2050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HP</w:t>
            </w:r>
          </w:p>
        </w:tc>
        <w:tc>
          <w:tcPr>
            <w:tcW w:w="160" w:type="dxa"/>
            <w:tcBorders>
              <w:bottom w:val="single" w:sz="4" w:space="0" w:color="auto"/>
            </w:tcBorders>
            <w:vAlign w:val="center"/>
          </w:tcPr>
          <w:p w14:paraId="7E2A6B6F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50" w:type="dxa"/>
            <w:tcBorders>
              <w:bottom w:val="single" w:sz="4" w:space="0" w:color="auto"/>
            </w:tcBorders>
            <w:vAlign w:val="center"/>
          </w:tcPr>
          <w:p w14:paraId="3C688161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</w:t>
            </w:r>
            <w:r w:rsidRPr="00A83B1F">
              <w:rPr>
                <w:rFonts w:ascii="Verdana" w:hAnsi="Verdana"/>
                <w:sz w:val="16"/>
                <w:szCs w:val="16"/>
              </w:rPr>
              <w:t>W</w:t>
            </w:r>
          </w:p>
        </w:tc>
      </w:tr>
      <w:tr w:rsidR="00797360" w:rsidRPr="00A83B1F" w14:paraId="5FCF6EF6" w14:textId="77777777" w:rsidTr="00797360">
        <w:trPr>
          <w:cantSplit/>
          <w:trHeight w:val="397"/>
        </w:trPr>
        <w:tc>
          <w:tcPr>
            <w:tcW w:w="397" w:type="dxa"/>
            <w:vAlign w:val="bottom"/>
          </w:tcPr>
          <w:p w14:paraId="55B1F6F5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5C04B9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95" w:type="dxa"/>
            <w:tcBorders>
              <w:top w:val="single" w:sz="4" w:space="0" w:color="auto"/>
            </w:tcBorders>
            <w:vAlign w:val="bottom"/>
          </w:tcPr>
          <w:p w14:paraId="102E0061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D1548A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vAlign w:val="bottom"/>
          </w:tcPr>
          <w:p w14:paraId="2CA52107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F0DCCA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bottom"/>
          </w:tcPr>
          <w:p w14:paraId="145303A8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C00871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single" w:sz="4" w:space="0" w:color="auto"/>
            </w:tcBorders>
            <w:vAlign w:val="bottom"/>
          </w:tcPr>
          <w:p w14:paraId="1510AAAC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70573C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797360" w:rsidRPr="00A83B1F" w14:paraId="7021C058" w14:textId="77777777" w:rsidTr="00797360">
        <w:trPr>
          <w:cantSplit/>
          <w:trHeight w:val="397"/>
        </w:trPr>
        <w:tc>
          <w:tcPr>
            <w:tcW w:w="397" w:type="dxa"/>
            <w:vAlign w:val="bottom"/>
          </w:tcPr>
          <w:p w14:paraId="33E0CF3A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7AA136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95" w:type="dxa"/>
            <w:vAlign w:val="bottom"/>
          </w:tcPr>
          <w:p w14:paraId="458776D9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E741B0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3" w:type="dxa"/>
            <w:vAlign w:val="bottom"/>
          </w:tcPr>
          <w:p w14:paraId="5ACFFB7D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EFE2AB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4" w:type="dxa"/>
            <w:vAlign w:val="bottom"/>
          </w:tcPr>
          <w:p w14:paraId="48D7A86A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64D2BC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0" w:type="dxa"/>
            <w:vAlign w:val="bottom"/>
          </w:tcPr>
          <w:p w14:paraId="7AF5432C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1ED6C3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797360" w:rsidRPr="00A83B1F" w14:paraId="721E4755" w14:textId="77777777" w:rsidTr="00797360">
        <w:trPr>
          <w:cantSplit/>
          <w:trHeight w:val="397"/>
        </w:trPr>
        <w:tc>
          <w:tcPr>
            <w:tcW w:w="397" w:type="dxa"/>
            <w:vAlign w:val="bottom"/>
          </w:tcPr>
          <w:p w14:paraId="59DCD113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4DAF55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95" w:type="dxa"/>
            <w:vAlign w:val="bottom"/>
          </w:tcPr>
          <w:p w14:paraId="4A4BF2CC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AE484F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3" w:type="dxa"/>
            <w:vAlign w:val="bottom"/>
          </w:tcPr>
          <w:p w14:paraId="5F18F47C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682791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4" w:type="dxa"/>
            <w:vAlign w:val="bottom"/>
          </w:tcPr>
          <w:p w14:paraId="45C2BC71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C421ED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0" w:type="dxa"/>
            <w:vAlign w:val="bottom"/>
          </w:tcPr>
          <w:p w14:paraId="31566A00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2D40DD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797360" w:rsidRPr="00A83B1F" w14:paraId="664F57DB" w14:textId="77777777" w:rsidTr="00797360">
        <w:trPr>
          <w:cantSplit/>
          <w:trHeight w:val="397"/>
        </w:trPr>
        <w:tc>
          <w:tcPr>
            <w:tcW w:w="397" w:type="dxa"/>
            <w:vAlign w:val="bottom"/>
          </w:tcPr>
          <w:p w14:paraId="0EA37B0C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B435E1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95" w:type="dxa"/>
            <w:vAlign w:val="bottom"/>
          </w:tcPr>
          <w:p w14:paraId="0C83CD43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66329F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3" w:type="dxa"/>
            <w:vAlign w:val="bottom"/>
          </w:tcPr>
          <w:p w14:paraId="66B0C8D6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15BA19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4" w:type="dxa"/>
            <w:vAlign w:val="bottom"/>
          </w:tcPr>
          <w:p w14:paraId="07910A55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4609A9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0" w:type="dxa"/>
            <w:vAlign w:val="bottom"/>
          </w:tcPr>
          <w:p w14:paraId="33ED8DBC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632A02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797360" w:rsidRPr="00A83B1F" w14:paraId="4D01ED6D" w14:textId="77777777" w:rsidTr="00797360">
        <w:trPr>
          <w:cantSplit/>
          <w:trHeight w:val="397"/>
        </w:trPr>
        <w:tc>
          <w:tcPr>
            <w:tcW w:w="397" w:type="dxa"/>
          </w:tcPr>
          <w:p w14:paraId="0CEA5131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439761B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95" w:type="dxa"/>
          </w:tcPr>
          <w:p w14:paraId="7B74B136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46BF68CA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3" w:type="dxa"/>
          </w:tcPr>
          <w:p w14:paraId="3823F71C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CBABF6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4" w:type="dxa"/>
            <w:vAlign w:val="bottom"/>
          </w:tcPr>
          <w:p w14:paraId="5E90DE72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B2B2B2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0" w:type="dxa"/>
            <w:vAlign w:val="bottom"/>
          </w:tcPr>
          <w:p w14:paraId="407E5D76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D44904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797360" w:rsidRPr="00A83B1F" w14:paraId="2D35B79B" w14:textId="77777777" w:rsidTr="00797360">
        <w:trPr>
          <w:cantSplit/>
          <w:trHeight w:val="397"/>
        </w:trPr>
        <w:tc>
          <w:tcPr>
            <w:tcW w:w="397" w:type="dxa"/>
          </w:tcPr>
          <w:p w14:paraId="5DFE59AB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1C2E49E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95" w:type="dxa"/>
          </w:tcPr>
          <w:p w14:paraId="2CC93FAA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3F9C346D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3" w:type="dxa"/>
          </w:tcPr>
          <w:p w14:paraId="66941801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69D978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4" w:type="dxa"/>
            <w:vAlign w:val="bottom"/>
          </w:tcPr>
          <w:p w14:paraId="29C8BB25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C03929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0" w:type="dxa"/>
            <w:vAlign w:val="bottom"/>
          </w:tcPr>
          <w:p w14:paraId="2D5D8EA5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93624FB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797360" w:rsidRPr="00A83B1F" w14:paraId="056D926D" w14:textId="77777777" w:rsidTr="00797360">
        <w:trPr>
          <w:cantSplit/>
          <w:trHeight w:val="397"/>
        </w:trPr>
        <w:tc>
          <w:tcPr>
            <w:tcW w:w="397" w:type="dxa"/>
          </w:tcPr>
          <w:p w14:paraId="00D18A0F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1A9FF46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95" w:type="dxa"/>
          </w:tcPr>
          <w:p w14:paraId="71B2DF25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7627750D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3" w:type="dxa"/>
          </w:tcPr>
          <w:p w14:paraId="62C266E3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F1F359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4" w:type="dxa"/>
            <w:vAlign w:val="bottom"/>
          </w:tcPr>
          <w:p w14:paraId="1B1171DB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498DD8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0" w:type="dxa"/>
            <w:vAlign w:val="bottom"/>
          </w:tcPr>
          <w:p w14:paraId="2BD33C2F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B8B110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797360" w:rsidRPr="00A83B1F" w14:paraId="1D0B7142" w14:textId="77777777" w:rsidTr="00797360">
        <w:trPr>
          <w:cantSplit/>
          <w:trHeight w:val="397"/>
        </w:trPr>
        <w:tc>
          <w:tcPr>
            <w:tcW w:w="397" w:type="dxa"/>
          </w:tcPr>
          <w:p w14:paraId="2E59F54C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C241EAE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95" w:type="dxa"/>
          </w:tcPr>
          <w:p w14:paraId="20B9CA49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12921A87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3" w:type="dxa"/>
          </w:tcPr>
          <w:p w14:paraId="0A1075E0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86DB22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4" w:type="dxa"/>
            <w:vAlign w:val="bottom"/>
          </w:tcPr>
          <w:p w14:paraId="34916924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7B4FFC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0" w:type="dxa"/>
            <w:vAlign w:val="bottom"/>
          </w:tcPr>
          <w:p w14:paraId="1AB86272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A57878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1141E3" w:rsidRPr="00A83B1F" w14:paraId="662FD34C" w14:textId="77777777" w:rsidTr="00797360">
        <w:trPr>
          <w:cantSplit/>
          <w:trHeight w:val="397"/>
        </w:trPr>
        <w:tc>
          <w:tcPr>
            <w:tcW w:w="397" w:type="dxa"/>
          </w:tcPr>
          <w:p w14:paraId="639F3862" w14:textId="06F1378D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E42EA81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95" w:type="dxa"/>
          </w:tcPr>
          <w:p w14:paraId="182B4E14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505F0871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3" w:type="dxa"/>
          </w:tcPr>
          <w:p w14:paraId="68D3B336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8F087E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4" w:type="dxa"/>
            <w:vAlign w:val="bottom"/>
          </w:tcPr>
          <w:p w14:paraId="36459680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AB8657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0" w:type="dxa"/>
            <w:vAlign w:val="bottom"/>
          </w:tcPr>
          <w:p w14:paraId="1D4D8948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98422F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1141E3" w:rsidRPr="00A83B1F" w14:paraId="48412AD7" w14:textId="77777777" w:rsidTr="00797360">
        <w:trPr>
          <w:cantSplit/>
          <w:trHeight w:val="397"/>
        </w:trPr>
        <w:tc>
          <w:tcPr>
            <w:tcW w:w="397" w:type="dxa"/>
          </w:tcPr>
          <w:p w14:paraId="274CC0A0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6868C2C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95" w:type="dxa"/>
          </w:tcPr>
          <w:p w14:paraId="32BC49DA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7C6A102D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3" w:type="dxa"/>
          </w:tcPr>
          <w:p w14:paraId="0BFB8257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C3FDF9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4" w:type="dxa"/>
            <w:vAlign w:val="bottom"/>
          </w:tcPr>
          <w:p w14:paraId="5BF32667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151B4E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0" w:type="dxa"/>
            <w:vAlign w:val="bottom"/>
          </w:tcPr>
          <w:p w14:paraId="36C549AA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A7DFCA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1141E3" w:rsidRPr="00A83B1F" w14:paraId="65F35708" w14:textId="77777777" w:rsidTr="00797360">
        <w:trPr>
          <w:cantSplit/>
          <w:trHeight w:val="397"/>
        </w:trPr>
        <w:tc>
          <w:tcPr>
            <w:tcW w:w="397" w:type="dxa"/>
          </w:tcPr>
          <w:p w14:paraId="37AC59CE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9FE11CB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95" w:type="dxa"/>
          </w:tcPr>
          <w:p w14:paraId="52FD9068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6499C2B1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3" w:type="dxa"/>
          </w:tcPr>
          <w:p w14:paraId="79CEE321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EC593C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4" w:type="dxa"/>
            <w:vAlign w:val="bottom"/>
          </w:tcPr>
          <w:p w14:paraId="56280A2B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1AF660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0" w:type="dxa"/>
            <w:vAlign w:val="bottom"/>
          </w:tcPr>
          <w:p w14:paraId="7A6AAA25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0E5582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1141E3" w:rsidRPr="00A83B1F" w14:paraId="74B794B7" w14:textId="77777777" w:rsidTr="00797360">
        <w:trPr>
          <w:cantSplit/>
          <w:trHeight w:val="397"/>
        </w:trPr>
        <w:tc>
          <w:tcPr>
            <w:tcW w:w="397" w:type="dxa"/>
          </w:tcPr>
          <w:p w14:paraId="49F5E255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8F8B01E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95" w:type="dxa"/>
          </w:tcPr>
          <w:p w14:paraId="7789558C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6AA3D65D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3" w:type="dxa"/>
          </w:tcPr>
          <w:p w14:paraId="2A63AD64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FF959E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284" w:type="dxa"/>
            <w:vAlign w:val="bottom"/>
          </w:tcPr>
          <w:p w14:paraId="041BA266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31C7EC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0" w:type="dxa"/>
            <w:vAlign w:val="bottom"/>
          </w:tcPr>
          <w:p w14:paraId="17CF6A4D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2DBCFB" w14:textId="77777777" w:rsidR="001141E3" w:rsidRPr="00A83B1F" w:rsidRDefault="001141E3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797360" w:rsidRPr="00A83B1F" w14:paraId="5C708473" w14:textId="77777777" w:rsidTr="00797360">
        <w:trPr>
          <w:cantSplit/>
          <w:trHeight w:val="375"/>
        </w:trPr>
        <w:tc>
          <w:tcPr>
            <w:tcW w:w="9213" w:type="dxa"/>
            <w:gridSpan w:val="10"/>
            <w:vAlign w:val="center"/>
          </w:tcPr>
          <w:p w14:paraId="5B04A666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Zie ook achterzijde</w:t>
            </w:r>
          </w:p>
        </w:tc>
      </w:tr>
    </w:tbl>
    <w:p w14:paraId="04BFCB5D" w14:textId="77777777" w:rsidR="00797360" w:rsidRPr="00A83B1F" w:rsidRDefault="00797360" w:rsidP="00797360">
      <w:pPr>
        <w:widowControl w:val="0"/>
        <w:tabs>
          <w:tab w:val="left" w:leader="underscore" w:pos="8931"/>
        </w:tabs>
        <w:jc w:val="right"/>
        <w:rPr>
          <w:rFonts w:ascii="Verdana" w:hAnsi="Verdana"/>
          <w:snapToGrid w:val="0"/>
          <w:sz w:val="16"/>
          <w:szCs w:val="16"/>
          <w:lang w:eastAsia="nl-NL"/>
        </w:rPr>
      </w:pPr>
    </w:p>
    <w:tbl>
      <w:tblPr>
        <w:tblW w:w="9192" w:type="dxa"/>
        <w:tblInd w:w="9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"/>
        <w:gridCol w:w="1417"/>
        <w:gridCol w:w="992"/>
        <w:gridCol w:w="1418"/>
        <w:gridCol w:w="1417"/>
        <w:gridCol w:w="1701"/>
        <w:gridCol w:w="1843"/>
      </w:tblGrid>
      <w:tr w:rsidR="00797360" w:rsidRPr="00A83B1F" w14:paraId="68D2D7E5" w14:textId="77777777" w:rsidTr="00A95155">
        <w:trPr>
          <w:cantSplit/>
          <w:trHeight w:val="738"/>
        </w:trPr>
        <w:tc>
          <w:tcPr>
            <w:tcW w:w="404" w:type="dxa"/>
            <w:vAlign w:val="center"/>
          </w:tcPr>
          <w:p w14:paraId="4CE957B2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  <w:r w:rsidRPr="00A83B1F"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  <w:lastRenderedPageBreak/>
              <w:t>2</w:t>
            </w:r>
          </w:p>
        </w:tc>
        <w:tc>
          <w:tcPr>
            <w:tcW w:w="8788" w:type="dxa"/>
            <w:gridSpan w:val="6"/>
            <w:tcBorders>
              <w:left w:val="nil"/>
            </w:tcBorders>
            <w:vAlign w:val="center"/>
          </w:tcPr>
          <w:p w14:paraId="2ED6283F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  <w:r w:rsidRPr="00F61A3D"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  <w:t>Verplaatsbare werktuigmachines met een ontploffings-, verbrandings- of gasmotor</w:t>
            </w:r>
          </w:p>
        </w:tc>
      </w:tr>
      <w:tr w:rsidR="00797360" w:rsidRPr="00A83B1F" w14:paraId="1973278D" w14:textId="77777777" w:rsidTr="00A95155">
        <w:trPr>
          <w:cantSplit/>
          <w:trHeight w:val="283"/>
        </w:trPr>
        <w:tc>
          <w:tcPr>
            <w:tcW w:w="404" w:type="dxa"/>
            <w:vAlign w:val="bottom"/>
          </w:tcPr>
          <w:p w14:paraId="7BB15251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  <w:vAlign w:val="center"/>
          </w:tcPr>
          <w:p w14:paraId="5CAFDD5E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center"/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  <w:r w:rsidRPr="00F61A3D"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  <w:t>Cilinderinhoud van de motoren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1CC475F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center"/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  <w:r w:rsidRPr="00A83B1F"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  <w:t>aantal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  <w:vAlign w:val="center"/>
          </w:tcPr>
          <w:p w14:paraId="74DAFAC0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FD27F87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A83B1F">
              <w:rPr>
                <w:rFonts w:ascii="Verdana" w:hAnsi="Verdana"/>
                <w:sz w:val="16"/>
                <w:szCs w:val="16"/>
              </w:rPr>
              <w:t xml:space="preserve">Totaal </w:t>
            </w:r>
            <w:r>
              <w:rPr>
                <w:rFonts w:ascii="Verdana" w:hAnsi="Verdana"/>
                <w:sz w:val="16"/>
                <w:szCs w:val="16"/>
              </w:rPr>
              <w:t>kW</w:t>
            </w:r>
          </w:p>
        </w:tc>
      </w:tr>
      <w:tr w:rsidR="00797360" w:rsidRPr="00A83B1F" w14:paraId="1985CBDA" w14:textId="77777777" w:rsidTr="00A95155">
        <w:trPr>
          <w:cantSplit/>
          <w:trHeight w:val="397"/>
        </w:trPr>
        <w:tc>
          <w:tcPr>
            <w:tcW w:w="404" w:type="dxa"/>
            <w:vAlign w:val="bottom"/>
          </w:tcPr>
          <w:p w14:paraId="71C106F7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</w:tcBorders>
            <w:vAlign w:val="center"/>
          </w:tcPr>
          <w:p w14:paraId="15351B28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  <w:r w:rsidRPr="00F61A3D"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  <w:t>van 1 cm³ tot 2.499 cm³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5F96E3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</w:tcBorders>
            <w:vAlign w:val="bottom"/>
          </w:tcPr>
          <w:p w14:paraId="3B2C55A3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right"/>
              <w:rPr>
                <w:rFonts w:ascii="Verdana" w:hAnsi="Verdana"/>
                <w:sz w:val="16"/>
                <w:szCs w:val="16"/>
              </w:rPr>
            </w:pPr>
            <w:r w:rsidRPr="00A83B1F">
              <w:rPr>
                <w:rFonts w:ascii="Verdana" w:hAnsi="Verdana"/>
                <w:sz w:val="16"/>
                <w:szCs w:val="16"/>
              </w:rPr>
              <w:t xml:space="preserve">x </w:t>
            </w:r>
            <w:r>
              <w:rPr>
                <w:rFonts w:ascii="Verdana" w:hAnsi="Verdana"/>
                <w:sz w:val="16"/>
                <w:szCs w:val="16"/>
              </w:rPr>
              <w:t>10 kW</w:t>
            </w:r>
            <w:r w:rsidRPr="00A83B1F">
              <w:rPr>
                <w:rFonts w:ascii="Verdana" w:hAnsi="Verdana"/>
                <w:sz w:val="16"/>
                <w:szCs w:val="16"/>
              </w:rPr>
              <w:t xml:space="preserve"> =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DE1985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797360" w:rsidRPr="00A83B1F" w14:paraId="11EB275E" w14:textId="77777777" w:rsidTr="00A95155">
        <w:trPr>
          <w:cantSplit/>
          <w:trHeight w:val="397"/>
        </w:trPr>
        <w:tc>
          <w:tcPr>
            <w:tcW w:w="404" w:type="dxa"/>
            <w:vAlign w:val="bottom"/>
          </w:tcPr>
          <w:p w14:paraId="3CEA1714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3827" w:type="dxa"/>
            <w:gridSpan w:val="3"/>
            <w:vAlign w:val="center"/>
          </w:tcPr>
          <w:p w14:paraId="7B842C89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  <w:r w:rsidRPr="00F61A3D"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  <w:t>van 2.500 cm³ tot 4.999 cm³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18AD6E8C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701" w:type="dxa"/>
            <w:tcBorders>
              <w:left w:val="nil"/>
            </w:tcBorders>
            <w:vAlign w:val="bottom"/>
          </w:tcPr>
          <w:p w14:paraId="50769E31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right"/>
              <w:rPr>
                <w:rFonts w:ascii="Verdana" w:hAnsi="Verdana"/>
                <w:sz w:val="16"/>
                <w:szCs w:val="16"/>
              </w:rPr>
            </w:pPr>
            <w:r w:rsidRPr="00A83B1F">
              <w:rPr>
                <w:rFonts w:ascii="Verdana" w:hAnsi="Verdana"/>
                <w:sz w:val="16"/>
                <w:szCs w:val="16"/>
              </w:rPr>
              <w:t xml:space="preserve">x </w:t>
            </w:r>
            <w:r>
              <w:rPr>
                <w:rFonts w:ascii="Verdana" w:hAnsi="Verdana"/>
                <w:sz w:val="16"/>
                <w:szCs w:val="16"/>
              </w:rPr>
              <w:t>20 kW</w:t>
            </w:r>
            <w:r w:rsidRPr="00A83B1F">
              <w:rPr>
                <w:rFonts w:ascii="Verdana" w:hAnsi="Verdana"/>
                <w:sz w:val="16"/>
                <w:szCs w:val="16"/>
              </w:rPr>
              <w:t xml:space="preserve"> =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719F9384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797360" w:rsidRPr="00A83B1F" w14:paraId="29DB5612" w14:textId="77777777" w:rsidTr="00A95155">
        <w:trPr>
          <w:cantSplit/>
          <w:trHeight w:val="397"/>
        </w:trPr>
        <w:tc>
          <w:tcPr>
            <w:tcW w:w="404" w:type="dxa"/>
            <w:vAlign w:val="bottom"/>
          </w:tcPr>
          <w:p w14:paraId="0551F0BB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3827" w:type="dxa"/>
            <w:gridSpan w:val="3"/>
            <w:vAlign w:val="center"/>
          </w:tcPr>
          <w:p w14:paraId="338CF686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  <w:r w:rsidRPr="00F61A3D"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  <w:t>van 5.000 cm³ tot 7.499 cm³</w:t>
            </w:r>
          </w:p>
        </w:tc>
        <w:tc>
          <w:tcPr>
            <w:tcW w:w="1417" w:type="dxa"/>
            <w:vAlign w:val="bottom"/>
          </w:tcPr>
          <w:p w14:paraId="41DA3C2F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701" w:type="dxa"/>
            <w:tcBorders>
              <w:left w:val="nil"/>
            </w:tcBorders>
            <w:vAlign w:val="bottom"/>
          </w:tcPr>
          <w:p w14:paraId="6C43B82E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right"/>
              <w:rPr>
                <w:rFonts w:ascii="Verdana" w:hAnsi="Verdana"/>
                <w:sz w:val="16"/>
                <w:szCs w:val="16"/>
              </w:rPr>
            </w:pPr>
            <w:r w:rsidRPr="00A83B1F">
              <w:rPr>
                <w:rFonts w:ascii="Verdana" w:hAnsi="Verdana"/>
                <w:sz w:val="16"/>
                <w:szCs w:val="16"/>
              </w:rPr>
              <w:t xml:space="preserve">x </w:t>
            </w:r>
            <w:r>
              <w:rPr>
                <w:rFonts w:ascii="Verdana" w:hAnsi="Verdana"/>
                <w:sz w:val="16"/>
                <w:szCs w:val="16"/>
              </w:rPr>
              <w:t>30 kW</w:t>
            </w:r>
            <w:r w:rsidRPr="00A83B1F">
              <w:rPr>
                <w:rFonts w:ascii="Verdana" w:hAnsi="Verdana"/>
                <w:sz w:val="16"/>
                <w:szCs w:val="16"/>
              </w:rPr>
              <w:t xml:space="preserve"> =</w:t>
            </w:r>
          </w:p>
        </w:tc>
        <w:tc>
          <w:tcPr>
            <w:tcW w:w="1843" w:type="dxa"/>
            <w:vAlign w:val="bottom"/>
          </w:tcPr>
          <w:p w14:paraId="7CFDA622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797360" w:rsidRPr="00A83B1F" w14:paraId="77EA8D09" w14:textId="77777777" w:rsidTr="00A95155">
        <w:trPr>
          <w:cantSplit/>
          <w:trHeight w:val="397"/>
        </w:trPr>
        <w:tc>
          <w:tcPr>
            <w:tcW w:w="404" w:type="dxa"/>
          </w:tcPr>
          <w:p w14:paraId="5E81C3C8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3827" w:type="dxa"/>
            <w:gridSpan w:val="3"/>
            <w:vAlign w:val="center"/>
          </w:tcPr>
          <w:p w14:paraId="3340C84B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  <w:r w:rsidRPr="00F61A3D"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  <w:t>van 7.500 cm³ tot 9.999 cm³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50A9A8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701" w:type="dxa"/>
            <w:tcBorders>
              <w:left w:val="nil"/>
            </w:tcBorders>
            <w:vAlign w:val="bottom"/>
          </w:tcPr>
          <w:p w14:paraId="4C8965A7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right"/>
              <w:rPr>
                <w:rFonts w:ascii="Verdana" w:hAnsi="Verdana"/>
                <w:sz w:val="16"/>
                <w:szCs w:val="16"/>
              </w:rPr>
            </w:pPr>
            <w:r w:rsidRPr="00A83B1F">
              <w:rPr>
                <w:rFonts w:ascii="Verdana" w:hAnsi="Verdana"/>
                <w:sz w:val="16"/>
                <w:szCs w:val="16"/>
              </w:rPr>
              <w:t xml:space="preserve">x </w:t>
            </w:r>
            <w:r>
              <w:rPr>
                <w:rFonts w:ascii="Verdana" w:hAnsi="Verdana"/>
                <w:sz w:val="16"/>
                <w:szCs w:val="16"/>
              </w:rPr>
              <w:t>40 kW</w:t>
            </w:r>
            <w:r w:rsidRPr="00A83B1F">
              <w:rPr>
                <w:rFonts w:ascii="Verdana" w:hAnsi="Verdana"/>
                <w:sz w:val="16"/>
                <w:szCs w:val="16"/>
              </w:rPr>
              <w:t xml:space="preserve"> =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4E0D866B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797360" w:rsidRPr="00A83B1F" w14:paraId="28D16A06" w14:textId="77777777" w:rsidTr="00A95155">
        <w:trPr>
          <w:cantSplit/>
          <w:trHeight w:val="397"/>
        </w:trPr>
        <w:tc>
          <w:tcPr>
            <w:tcW w:w="404" w:type="dxa"/>
          </w:tcPr>
          <w:p w14:paraId="7C318E1F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3827" w:type="dxa"/>
            <w:gridSpan w:val="3"/>
            <w:vAlign w:val="center"/>
          </w:tcPr>
          <w:p w14:paraId="14264535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  <w:r w:rsidRPr="00F61A3D"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  <w:t>meer dan 10.000 cm³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39C52B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701" w:type="dxa"/>
            <w:tcBorders>
              <w:left w:val="nil"/>
            </w:tcBorders>
            <w:vAlign w:val="bottom"/>
          </w:tcPr>
          <w:p w14:paraId="124DBDF8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right"/>
              <w:rPr>
                <w:rFonts w:ascii="Verdana" w:hAnsi="Verdana"/>
                <w:sz w:val="16"/>
                <w:szCs w:val="16"/>
              </w:rPr>
            </w:pPr>
            <w:r w:rsidRPr="00A83B1F">
              <w:rPr>
                <w:rFonts w:ascii="Verdana" w:hAnsi="Verdana"/>
                <w:sz w:val="16"/>
                <w:szCs w:val="16"/>
              </w:rPr>
              <w:t xml:space="preserve">x </w:t>
            </w:r>
            <w:r>
              <w:rPr>
                <w:rFonts w:ascii="Verdana" w:hAnsi="Verdana"/>
                <w:sz w:val="16"/>
                <w:szCs w:val="16"/>
              </w:rPr>
              <w:t>50 kW</w:t>
            </w:r>
            <w:r w:rsidRPr="00A83B1F">
              <w:rPr>
                <w:rFonts w:ascii="Verdana" w:hAnsi="Verdana"/>
                <w:sz w:val="16"/>
                <w:szCs w:val="16"/>
              </w:rPr>
              <w:t xml:space="preserve"> =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2" w:space="0" w:color="auto"/>
            </w:tcBorders>
            <w:vAlign w:val="bottom"/>
          </w:tcPr>
          <w:p w14:paraId="4B7D812D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797360" w:rsidRPr="00A83B1F" w14:paraId="344437BD" w14:textId="77777777" w:rsidTr="00A95155">
        <w:trPr>
          <w:cantSplit/>
          <w:trHeight w:val="567"/>
        </w:trPr>
        <w:tc>
          <w:tcPr>
            <w:tcW w:w="404" w:type="dxa"/>
          </w:tcPr>
          <w:p w14:paraId="04DD3762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417" w:type="dxa"/>
            <w:vAlign w:val="center"/>
          </w:tcPr>
          <w:p w14:paraId="35A25DDA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right"/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992" w:type="dxa"/>
            <w:vAlign w:val="center"/>
          </w:tcPr>
          <w:p w14:paraId="30F75754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418" w:type="dxa"/>
            <w:vAlign w:val="bottom"/>
          </w:tcPr>
          <w:p w14:paraId="1BDDF0E8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right"/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  <w:r w:rsidRPr="00A83B1F"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  <w:t xml:space="preserve">Totaal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6FC162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701" w:type="dxa"/>
            <w:tcBorders>
              <w:left w:val="nil"/>
            </w:tcBorders>
            <w:vAlign w:val="bottom"/>
          </w:tcPr>
          <w:p w14:paraId="565AA2EB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right"/>
              <w:rPr>
                <w:rFonts w:ascii="Verdana" w:hAnsi="Verdana"/>
                <w:sz w:val="16"/>
                <w:szCs w:val="16"/>
              </w:rPr>
            </w:pPr>
            <w:r w:rsidRPr="00A83B1F">
              <w:rPr>
                <w:rFonts w:ascii="Verdana" w:hAnsi="Verdana"/>
                <w:sz w:val="16"/>
                <w:szCs w:val="16"/>
              </w:rPr>
              <w:t>Totaal</w:t>
            </w:r>
          </w:p>
        </w:tc>
        <w:tc>
          <w:tcPr>
            <w:tcW w:w="1843" w:type="dxa"/>
            <w:tcBorders>
              <w:bottom w:val="single" w:sz="8" w:space="0" w:color="auto"/>
            </w:tcBorders>
            <w:vAlign w:val="center"/>
          </w:tcPr>
          <w:p w14:paraId="6E28F4CC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381B0A6E" w14:textId="77777777" w:rsidR="00797360" w:rsidRPr="00A83B1F" w:rsidRDefault="00797360" w:rsidP="00797360">
      <w:pPr>
        <w:widowControl w:val="0"/>
        <w:tabs>
          <w:tab w:val="left" w:leader="underscore" w:pos="8931"/>
        </w:tabs>
        <w:rPr>
          <w:rFonts w:ascii="Verdana" w:hAnsi="Verdana"/>
          <w:snapToGrid w:val="0"/>
          <w:sz w:val="16"/>
          <w:szCs w:val="16"/>
          <w:lang w:eastAsia="nl-NL"/>
        </w:rPr>
      </w:pPr>
    </w:p>
    <w:tbl>
      <w:tblPr>
        <w:tblW w:w="9192" w:type="dxa"/>
        <w:tblInd w:w="9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"/>
        <w:gridCol w:w="3827"/>
        <w:gridCol w:w="1417"/>
        <w:gridCol w:w="1701"/>
        <w:gridCol w:w="1843"/>
      </w:tblGrid>
      <w:tr w:rsidR="00797360" w:rsidRPr="0000656E" w14:paraId="3467726E" w14:textId="77777777" w:rsidTr="00A95155">
        <w:trPr>
          <w:cantSplit/>
          <w:trHeight w:val="738"/>
        </w:trPr>
        <w:tc>
          <w:tcPr>
            <w:tcW w:w="404" w:type="dxa"/>
            <w:vAlign w:val="center"/>
          </w:tcPr>
          <w:p w14:paraId="006BDD5B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  <w:r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  <w:t>3</w:t>
            </w:r>
          </w:p>
        </w:tc>
        <w:tc>
          <w:tcPr>
            <w:tcW w:w="8788" w:type="dxa"/>
            <w:gridSpan w:val="4"/>
            <w:tcBorders>
              <w:left w:val="nil"/>
            </w:tcBorders>
            <w:vAlign w:val="center"/>
          </w:tcPr>
          <w:p w14:paraId="451792CC" w14:textId="77777777" w:rsidR="00797360" w:rsidRPr="00736896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  <w:lang w:val="en-GB"/>
              </w:rPr>
            </w:pPr>
            <w:r w:rsidRPr="00736896">
              <w:rPr>
                <w:rFonts w:ascii="Verdana" w:hAnsi="Verdana"/>
                <w:snapToGrid w:val="0"/>
                <w:sz w:val="16"/>
                <w:szCs w:val="16"/>
                <w:lang w:val="en-GB" w:eastAsia="nl-NL"/>
              </w:rPr>
              <w:t>Vorkheftrucks, reachtrucks, stackers en straddle carriers</w:t>
            </w:r>
          </w:p>
        </w:tc>
      </w:tr>
      <w:tr w:rsidR="00797360" w:rsidRPr="00A83B1F" w14:paraId="749D029A" w14:textId="77777777" w:rsidTr="00A95155">
        <w:trPr>
          <w:cantSplit/>
          <w:trHeight w:val="283"/>
        </w:trPr>
        <w:tc>
          <w:tcPr>
            <w:tcW w:w="404" w:type="dxa"/>
            <w:vAlign w:val="bottom"/>
          </w:tcPr>
          <w:p w14:paraId="7F9DAE7D" w14:textId="77777777" w:rsidR="00797360" w:rsidRPr="00736896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val="en-GB" w:eastAsia="nl-NL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5F3BEB04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center"/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  <w:r w:rsidRPr="00736896"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  <w:t>Maximaal hefvermogen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8B3F12A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center"/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  <w:r w:rsidRPr="00A83B1F"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  <w:t>aantal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  <w:vAlign w:val="center"/>
          </w:tcPr>
          <w:p w14:paraId="4A37A3A3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38D73B7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A83B1F">
              <w:rPr>
                <w:rFonts w:ascii="Verdana" w:hAnsi="Verdana"/>
                <w:sz w:val="16"/>
                <w:szCs w:val="16"/>
              </w:rPr>
              <w:t xml:space="preserve">Totaal </w:t>
            </w:r>
            <w:r>
              <w:rPr>
                <w:rFonts w:ascii="Verdana" w:hAnsi="Verdana"/>
                <w:sz w:val="16"/>
                <w:szCs w:val="16"/>
              </w:rPr>
              <w:t>kW</w:t>
            </w:r>
          </w:p>
        </w:tc>
      </w:tr>
      <w:tr w:rsidR="00797360" w:rsidRPr="00A83B1F" w14:paraId="339F7689" w14:textId="77777777" w:rsidTr="00A95155">
        <w:trPr>
          <w:cantSplit/>
          <w:trHeight w:val="397"/>
        </w:trPr>
        <w:tc>
          <w:tcPr>
            <w:tcW w:w="404" w:type="dxa"/>
            <w:vAlign w:val="bottom"/>
          </w:tcPr>
          <w:p w14:paraId="4679C6F4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48D265F7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  <w:r w:rsidRPr="00736896"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  <w:t>Van 0 kg tot 999 kg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9EA114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</w:tcBorders>
            <w:vAlign w:val="bottom"/>
          </w:tcPr>
          <w:p w14:paraId="429648C5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right"/>
              <w:rPr>
                <w:rFonts w:ascii="Verdana" w:hAnsi="Verdana"/>
                <w:sz w:val="16"/>
                <w:szCs w:val="16"/>
              </w:rPr>
            </w:pPr>
            <w:r w:rsidRPr="00A83B1F">
              <w:rPr>
                <w:rFonts w:ascii="Verdana" w:hAnsi="Verdana"/>
                <w:sz w:val="16"/>
                <w:szCs w:val="16"/>
              </w:rPr>
              <w:t xml:space="preserve">x </w:t>
            </w:r>
            <w:r>
              <w:rPr>
                <w:rFonts w:ascii="Verdana" w:hAnsi="Verdana"/>
                <w:sz w:val="16"/>
                <w:szCs w:val="16"/>
              </w:rPr>
              <w:t>5 kW</w:t>
            </w:r>
            <w:r w:rsidRPr="00A83B1F">
              <w:rPr>
                <w:rFonts w:ascii="Verdana" w:hAnsi="Verdana"/>
                <w:sz w:val="16"/>
                <w:szCs w:val="16"/>
              </w:rPr>
              <w:t xml:space="preserve"> =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727281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797360" w:rsidRPr="00A83B1F" w14:paraId="6B0BCB56" w14:textId="77777777" w:rsidTr="00A95155">
        <w:trPr>
          <w:cantSplit/>
          <w:trHeight w:val="397"/>
        </w:trPr>
        <w:tc>
          <w:tcPr>
            <w:tcW w:w="404" w:type="dxa"/>
            <w:vAlign w:val="bottom"/>
          </w:tcPr>
          <w:p w14:paraId="07933E0A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3827" w:type="dxa"/>
            <w:vAlign w:val="center"/>
          </w:tcPr>
          <w:p w14:paraId="36BFB80F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  <w:r w:rsidRPr="00736896"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  <w:t>Van 1.000 kg tot 1.999 kg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7404FAA7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701" w:type="dxa"/>
            <w:tcBorders>
              <w:left w:val="nil"/>
            </w:tcBorders>
            <w:vAlign w:val="bottom"/>
          </w:tcPr>
          <w:p w14:paraId="7E10C563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right"/>
              <w:rPr>
                <w:rFonts w:ascii="Verdana" w:hAnsi="Verdana"/>
                <w:sz w:val="16"/>
                <w:szCs w:val="16"/>
              </w:rPr>
            </w:pPr>
            <w:r w:rsidRPr="00A83B1F">
              <w:rPr>
                <w:rFonts w:ascii="Verdana" w:hAnsi="Verdana"/>
                <w:sz w:val="16"/>
                <w:szCs w:val="16"/>
              </w:rPr>
              <w:t xml:space="preserve">x </w:t>
            </w:r>
            <w:r>
              <w:rPr>
                <w:rFonts w:ascii="Verdana" w:hAnsi="Verdana"/>
                <w:sz w:val="16"/>
                <w:szCs w:val="16"/>
              </w:rPr>
              <w:t>8 kW</w:t>
            </w:r>
            <w:r w:rsidRPr="00A83B1F">
              <w:rPr>
                <w:rFonts w:ascii="Verdana" w:hAnsi="Verdana"/>
                <w:sz w:val="16"/>
                <w:szCs w:val="16"/>
              </w:rPr>
              <w:t xml:space="preserve"> =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4715662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797360" w:rsidRPr="00A83B1F" w14:paraId="45C2BCB4" w14:textId="77777777" w:rsidTr="00A95155">
        <w:trPr>
          <w:cantSplit/>
          <w:trHeight w:val="397"/>
        </w:trPr>
        <w:tc>
          <w:tcPr>
            <w:tcW w:w="404" w:type="dxa"/>
            <w:vAlign w:val="bottom"/>
          </w:tcPr>
          <w:p w14:paraId="3E848500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3827" w:type="dxa"/>
            <w:vAlign w:val="center"/>
          </w:tcPr>
          <w:p w14:paraId="7CEF140F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  <w:r w:rsidRPr="00736896"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  <w:t>Van 2.000 kg tot 5.999 kg</w:t>
            </w:r>
          </w:p>
        </w:tc>
        <w:tc>
          <w:tcPr>
            <w:tcW w:w="1417" w:type="dxa"/>
            <w:vAlign w:val="bottom"/>
          </w:tcPr>
          <w:p w14:paraId="7AE17317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701" w:type="dxa"/>
            <w:tcBorders>
              <w:left w:val="nil"/>
            </w:tcBorders>
            <w:vAlign w:val="bottom"/>
          </w:tcPr>
          <w:p w14:paraId="36092C12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right"/>
              <w:rPr>
                <w:rFonts w:ascii="Verdana" w:hAnsi="Verdana"/>
                <w:sz w:val="16"/>
                <w:szCs w:val="16"/>
              </w:rPr>
            </w:pPr>
            <w:r w:rsidRPr="00A83B1F">
              <w:rPr>
                <w:rFonts w:ascii="Verdana" w:hAnsi="Verdana"/>
                <w:sz w:val="16"/>
                <w:szCs w:val="16"/>
              </w:rPr>
              <w:t xml:space="preserve">x </w:t>
            </w:r>
            <w:r>
              <w:rPr>
                <w:rFonts w:ascii="Verdana" w:hAnsi="Verdana"/>
                <w:sz w:val="16"/>
                <w:szCs w:val="16"/>
              </w:rPr>
              <w:t>15 kW</w:t>
            </w:r>
            <w:r w:rsidRPr="00A83B1F">
              <w:rPr>
                <w:rFonts w:ascii="Verdana" w:hAnsi="Verdana"/>
                <w:sz w:val="16"/>
                <w:szCs w:val="16"/>
              </w:rPr>
              <w:t xml:space="preserve"> =</w:t>
            </w:r>
          </w:p>
        </w:tc>
        <w:tc>
          <w:tcPr>
            <w:tcW w:w="1843" w:type="dxa"/>
            <w:vAlign w:val="bottom"/>
          </w:tcPr>
          <w:p w14:paraId="18EC8BFA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797360" w:rsidRPr="00A83B1F" w14:paraId="2FDDB8AC" w14:textId="77777777" w:rsidTr="00A95155">
        <w:trPr>
          <w:cantSplit/>
          <w:trHeight w:val="397"/>
        </w:trPr>
        <w:tc>
          <w:tcPr>
            <w:tcW w:w="404" w:type="dxa"/>
          </w:tcPr>
          <w:p w14:paraId="5ACE18C9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3827" w:type="dxa"/>
            <w:vAlign w:val="center"/>
          </w:tcPr>
          <w:p w14:paraId="2F99B73B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  <w:r w:rsidRPr="00736896"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  <w:t>Van 6.000 kg tot 19.999 kg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170E9A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701" w:type="dxa"/>
            <w:tcBorders>
              <w:left w:val="nil"/>
            </w:tcBorders>
            <w:vAlign w:val="bottom"/>
          </w:tcPr>
          <w:p w14:paraId="0A97FE51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right"/>
              <w:rPr>
                <w:rFonts w:ascii="Verdana" w:hAnsi="Verdana"/>
                <w:sz w:val="16"/>
                <w:szCs w:val="16"/>
              </w:rPr>
            </w:pPr>
            <w:r w:rsidRPr="00A83B1F">
              <w:rPr>
                <w:rFonts w:ascii="Verdana" w:hAnsi="Verdana"/>
                <w:sz w:val="16"/>
                <w:szCs w:val="16"/>
              </w:rPr>
              <w:t xml:space="preserve">x </w:t>
            </w:r>
            <w:r>
              <w:rPr>
                <w:rFonts w:ascii="Verdana" w:hAnsi="Verdana"/>
                <w:sz w:val="16"/>
                <w:szCs w:val="16"/>
              </w:rPr>
              <w:t>20 kW</w:t>
            </w:r>
            <w:r w:rsidRPr="00A83B1F">
              <w:rPr>
                <w:rFonts w:ascii="Verdana" w:hAnsi="Verdana"/>
                <w:sz w:val="16"/>
                <w:szCs w:val="16"/>
              </w:rPr>
              <w:t xml:space="preserve"> =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04043123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797360" w:rsidRPr="00A83B1F" w14:paraId="103A3699" w14:textId="77777777" w:rsidTr="00A95155">
        <w:trPr>
          <w:cantSplit/>
          <w:trHeight w:val="397"/>
        </w:trPr>
        <w:tc>
          <w:tcPr>
            <w:tcW w:w="404" w:type="dxa"/>
          </w:tcPr>
          <w:p w14:paraId="680277B9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3827" w:type="dxa"/>
            <w:vAlign w:val="center"/>
          </w:tcPr>
          <w:p w14:paraId="41B7DADC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  <w:r w:rsidRPr="00736896"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  <w:t>Van 20.000 kg tot 29.999 kg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53FDEB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701" w:type="dxa"/>
            <w:tcBorders>
              <w:left w:val="nil"/>
            </w:tcBorders>
            <w:vAlign w:val="bottom"/>
          </w:tcPr>
          <w:p w14:paraId="4240EB99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right"/>
              <w:rPr>
                <w:rFonts w:ascii="Verdana" w:hAnsi="Verdana"/>
                <w:sz w:val="16"/>
                <w:szCs w:val="16"/>
              </w:rPr>
            </w:pPr>
            <w:r w:rsidRPr="00A83B1F">
              <w:rPr>
                <w:rFonts w:ascii="Verdana" w:hAnsi="Verdana"/>
                <w:sz w:val="16"/>
                <w:szCs w:val="16"/>
              </w:rPr>
              <w:t xml:space="preserve">x </w:t>
            </w:r>
            <w:r>
              <w:rPr>
                <w:rFonts w:ascii="Verdana" w:hAnsi="Verdana"/>
                <w:sz w:val="16"/>
                <w:szCs w:val="16"/>
              </w:rPr>
              <w:t>25 kW</w:t>
            </w:r>
            <w:r w:rsidRPr="00A83B1F">
              <w:rPr>
                <w:rFonts w:ascii="Verdana" w:hAnsi="Verdana"/>
                <w:sz w:val="16"/>
                <w:szCs w:val="16"/>
              </w:rPr>
              <w:t xml:space="preserve"> =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2" w:space="0" w:color="auto"/>
            </w:tcBorders>
            <w:vAlign w:val="bottom"/>
          </w:tcPr>
          <w:p w14:paraId="4F9B3482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797360" w:rsidRPr="00A83B1F" w14:paraId="6408A5CF" w14:textId="77777777" w:rsidTr="00A95155">
        <w:trPr>
          <w:cantSplit/>
          <w:trHeight w:val="397"/>
        </w:trPr>
        <w:tc>
          <w:tcPr>
            <w:tcW w:w="404" w:type="dxa"/>
          </w:tcPr>
          <w:p w14:paraId="244D371E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3827" w:type="dxa"/>
            <w:vAlign w:val="center"/>
          </w:tcPr>
          <w:p w14:paraId="414841D4" w14:textId="77777777" w:rsidR="00797360" w:rsidRPr="00736896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  <w:r w:rsidRPr="00736896"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  <w:t>Van 30.000 kg tot 44.999 kg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124A3F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701" w:type="dxa"/>
            <w:tcBorders>
              <w:left w:val="nil"/>
            </w:tcBorders>
            <w:vAlign w:val="bottom"/>
          </w:tcPr>
          <w:p w14:paraId="34B6F967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right"/>
              <w:rPr>
                <w:rFonts w:ascii="Verdana" w:hAnsi="Verdana"/>
                <w:sz w:val="16"/>
                <w:szCs w:val="16"/>
              </w:rPr>
            </w:pPr>
            <w:r w:rsidRPr="00A83B1F">
              <w:rPr>
                <w:rFonts w:ascii="Verdana" w:hAnsi="Verdana"/>
                <w:sz w:val="16"/>
                <w:szCs w:val="16"/>
              </w:rPr>
              <w:t xml:space="preserve">x </w:t>
            </w:r>
            <w:r>
              <w:rPr>
                <w:rFonts w:ascii="Verdana" w:hAnsi="Verdana"/>
                <w:sz w:val="16"/>
                <w:szCs w:val="16"/>
              </w:rPr>
              <w:t>30 kW</w:t>
            </w:r>
            <w:r w:rsidRPr="00A83B1F">
              <w:rPr>
                <w:rFonts w:ascii="Verdana" w:hAnsi="Verdana"/>
                <w:sz w:val="16"/>
                <w:szCs w:val="16"/>
              </w:rPr>
              <w:t xml:space="preserve"> =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2" w:space="0" w:color="auto"/>
            </w:tcBorders>
            <w:vAlign w:val="bottom"/>
          </w:tcPr>
          <w:p w14:paraId="6A8AA5D4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797360" w:rsidRPr="00A83B1F" w14:paraId="0511F1E4" w14:textId="77777777" w:rsidTr="00A95155">
        <w:trPr>
          <w:cantSplit/>
          <w:trHeight w:val="397"/>
        </w:trPr>
        <w:tc>
          <w:tcPr>
            <w:tcW w:w="404" w:type="dxa"/>
          </w:tcPr>
          <w:p w14:paraId="3ACDD057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3827" w:type="dxa"/>
            <w:vAlign w:val="center"/>
          </w:tcPr>
          <w:p w14:paraId="04BE60CB" w14:textId="77777777" w:rsidR="00797360" w:rsidRPr="00736896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  <w:r w:rsidRPr="00736896"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  <w:t>Van 45.000 kg tot onbeperkt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93EE4A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701" w:type="dxa"/>
            <w:tcBorders>
              <w:left w:val="nil"/>
            </w:tcBorders>
            <w:vAlign w:val="bottom"/>
          </w:tcPr>
          <w:p w14:paraId="44295C9B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right"/>
              <w:rPr>
                <w:rFonts w:ascii="Verdana" w:hAnsi="Verdana"/>
                <w:sz w:val="16"/>
                <w:szCs w:val="16"/>
              </w:rPr>
            </w:pPr>
            <w:r w:rsidRPr="00A83B1F">
              <w:rPr>
                <w:rFonts w:ascii="Verdana" w:hAnsi="Verdana"/>
                <w:sz w:val="16"/>
                <w:szCs w:val="16"/>
              </w:rPr>
              <w:t xml:space="preserve">x </w:t>
            </w:r>
            <w:r>
              <w:rPr>
                <w:rFonts w:ascii="Verdana" w:hAnsi="Verdana"/>
                <w:sz w:val="16"/>
                <w:szCs w:val="16"/>
              </w:rPr>
              <w:t>40 kW</w:t>
            </w:r>
            <w:r w:rsidRPr="00A83B1F">
              <w:rPr>
                <w:rFonts w:ascii="Verdana" w:hAnsi="Verdana"/>
                <w:sz w:val="16"/>
                <w:szCs w:val="16"/>
              </w:rPr>
              <w:t xml:space="preserve"> =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2" w:space="0" w:color="auto"/>
            </w:tcBorders>
            <w:vAlign w:val="bottom"/>
          </w:tcPr>
          <w:p w14:paraId="01D28A58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797360" w:rsidRPr="00A83B1F" w14:paraId="06F87C29" w14:textId="77777777" w:rsidTr="00A95155">
        <w:trPr>
          <w:cantSplit/>
          <w:trHeight w:val="567"/>
        </w:trPr>
        <w:tc>
          <w:tcPr>
            <w:tcW w:w="404" w:type="dxa"/>
          </w:tcPr>
          <w:p w14:paraId="1C7979D8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3827" w:type="dxa"/>
            <w:vAlign w:val="bottom"/>
          </w:tcPr>
          <w:p w14:paraId="7B441EE9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right"/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  <w:r w:rsidRPr="00A83B1F"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  <w:t xml:space="preserve">Totaal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62BE39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napToGrid w:val="0"/>
                <w:sz w:val="16"/>
                <w:szCs w:val="16"/>
                <w:lang w:eastAsia="nl-NL"/>
              </w:rPr>
            </w:pPr>
          </w:p>
        </w:tc>
        <w:tc>
          <w:tcPr>
            <w:tcW w:w="1701" w:type="dxa"/>
            <w:tcBorders>
              <w:left w:val="nil"/>
            </w:tcBorders>
            <w:vAlign w:val="bottom"/>
          </w:tcPr>
          <w:p w14:paraId="0A2896C2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jc w:val="right"/>
              <w:rPr>
                <w:rFonts w:ascii="Verdana" w:hAnsi="Verdana"/>
                <w:sz w:val="16"/>
                <w:szCs w:val="16"/>
              </w:rPr>
            </w:pPr>
            <w:r w:rsidRPr="00A83B1F">
              <w:rPr>
                <w:rFonts w:ascii="Verdana" w:hAnsi="Verdana"/>
                <w:sz w:val="16"/>
                <w:szCs w:val="16"/>
              </w:rPr>
              <w:t>Totaal</w:t>
            </w:r>
          </w:p>
        </w:tc>
        <w:tc>
          <w:tcPr>
            <w:tcW w:w="1843" w:type="dxa"/>
            <w:tcBorders>
              <w:bottom w:val="single" w:sz="8" w:space="0" w:color="auto"/>
            </w:tcBorders>
            <w:vAlign w:val="center"/>
          </w:tcPr>
          <w:p w14:paraId="522C424E" w14:textId="77777777" w:rsidR="00797360" w:rsidRPr="00A83B1F" w:rsidRDefault="00797360" w:rsidP="00A95155">
            <w:pPr>
              <w:widowControl w:val="0"/>
              <w:tabs>
                <w:tab w:val="left" w:pos="5103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23913056" w14:textId="77777777" w:rsidR="00E43DBB" w:rsidRPr="002C6EEA" w:rsidRDefault="00E43DBB" w:rsidP="00E43DBB">
      <w:pPr>
        <w:widowControl w:val="0"/>
        <w:tabs>
          <w:tab w:val="left" w:leader="underscore" w:pos="8931"/>
        </w:tabs>
        <w:rPr>
          <w:szCs w:val="18"/>
        </w:rPr>
      </w:pPr>
    </w:p>
    <w:p w14:paraId="13F81110" w14:textId="77777777" w:rsidR="00E43DBB" w:rsidRPr="002C6EEA" w:rsidRDefault="00E43DBB" w:rsidP="00E43DBB">
      <w:pPr>
        <w:widowControl w:val="0"/>
        <w:tabs>
          <w:tab w:val="left" w:leader="underscore" w:pos="8931"/>
        </w:tabs>
        <w:rPr>
          <w:szCs w:val="18"/>
        </w:rPr>
      </w:pPr>
      <w:r w:rsidRPr="002C6EEA">
        <w:rPr>
          <w:b/>
          <w:szCs w:val="18"/>
        </w:rPr>
        <w:t>BELANGRIJK</w:t>
      </w:r>
      <w:r w:rsidRPr="002C6EEA">
        <w:rPr>
          <w:szCs w:val="18"/>
        </w:rPr>
        <w:t>: bij wijzigingen een bewijskrachtig document bijvoegen.</w:t>
      </w:r>
    </w:p>
    <w:p w14:paraId="447A99DC" w14:textId="77777777" w:rsidR="00E43DBB" w:rsidRPr="00CE7F73" w:rsidRDefault="00E43DBB" w:rsidP="00E43DBB">
      <w:pPr>
        <w:widowControl w:val="0"/>
        <w:tabs>
          <w:tab w:val="left" w:leader="underscore" w:pos="8931"/>
        </w:tabs>
        <w:rPr>
          <w:sz w:val="16"/>
          <w:szCs w:val="16"/>
        </w:rPr>
      </w:pPr>
    </w:p>
    <w:p w14:paraId="5DAB73E2" w14:textId="77777777" w:rsidR="00A23EA7" w:rsidRDefault="00A23EA7" w:rsidP="00E43DBB">
      <w:pPr>
        <w:widowControl w:val="0"/>
        <w:tabs>
          <w:tab w:val="left" w:leader="underscore" w:pos="8931"/>
        </w:tabs>
        <w:rPr>
          <w:szCs w:val="18"/>
        </w:rPr>
      </w:pPr>
    </w:p>
    <w:p w14:paraId="5983D671" w14:textId="77777777" w:rsidR="00A23EA7" w:rsidRDefault="00A23EA7" w:rsidP="00E43DBB">
      <w:pPr>
        <w:widowControl w:val="0"/>
        <w:tabs>
          <w:tab w:val="left" w:leader="underscore" w:pos="8931"/>
        </w:tabs>
        <w:rPr>
          <w:szCs w:val="18"/>
        </w:rPr>
      </w:pPr>
    </w:p>
    <w:p w14:paraId="2E6D6BA2" w14:textId="158990C7" w:rsidR="00E43DBB" w:rsidRPr="002C6EEA" w:rsidRDefault="00E43DBB" w:rsidP="00E43DBB">
      <w:pPr>
        <w:widowControl w:val="0"/>
        <w:tabs>
          <w:tab w:val="left" w:leader="underscore" w:pos="8931"/>
        </w:tabs>
        <w:rPr>
          <w:szCs w:val="18"/>
        </w:rPr>
      </w:pPr>
      <w:r w:rsidRPr="002C6EEA">
        <w:rPr>
          <w:szCs w:val="18"/>
        </w:rPr>
        <w:t>Opgemaakt te ___________________, op _________________</w:t>
      </w:r>
    </w:p>
    <w:p w14:paraId="0B9B8CD3" w14:textId="3116BF2A" w:rsidR="00CE7F73" w:rsidRDefault="00E43DBB" w:rsidP="00797360">
      <w:pPr>
        <w:widowControl w:val="0"/>
        <w:tabs>
          <w:tab w:val="right" w:pos="9072"/>
        </w:tabs>
        <w:rPr>
          <w:rStyle w:val="standalininsprterugloop15CharChar"/>
          <w:color w:val="000000"/>
          <w:sz w:val="18"/>
          <w:szCs w:val="18"/>
        </w:rPr>
      </w:pPr>
      <w:r w:rsidRPr="002C6EEA">
        <w:rPr>
          <w:szCs w:val="18"/>
        </w:rPr>
        <w:t>door (naam, functie</w:t>
      </w:r>
      <w:r w:rsidR="004514A7">
        <w:rPr>
          <w:szCs w:val="18"/>
        </w:rPr>
        <w:t xml:space="preserve"> en</w:t>
      </w:r>
      <w:r w:rsidRPr="002C6EEA">
        <w:rPr>
          <w:szCs w:val="18"/>
        </w:rPr>
        <w:t xml:space="preserve"> handtekening)</w:t>
      </w:r>
      <w:r w:rsidR="00CE7F73">
        <w:rPr>
          <w:szCs w:val="18"/>
        </w:rPr>
        <w:br/>
      </w:r>
    </w:p>
    <w:p w14:paraId="20B73E90" w14:textId="77777777" w:rsidR="00797360" w:rsidRDefault="00797360" w:rsidP="00797360">
      <w:pPr>
        <w:widowControl w:val="0"/>
        <w:tabs>
          <w:tab w:val="right" w:pos="9072"/>
        </w:tabs>
        <w:rPr>
          <w:rStyle w:val="standalininsprterugloop15CharChar"/>
          <w:color w:val="000000"/>
          <w:sz w:val="18"/>
          <w:szCs w:val="18"/>
        </w:rPr>
      </w:pPr>
    </w:p>
    <w:p w14:paraId="4B524793" w14:textId="77777777" w:rsidR="00797360" w:rsidRDefault="00797360" w:rsidP="00797360">
      <w:pPr>
        <w:widowControl w:val="0"/>
        <w:tabs>
          <w:tab w:val="right" w:pos="9072"/>
        </w:tabs>
        <w:rPr>
          <w:rStyle w:val="standalininsprterugloop15CharChar"/>
          <w:color w:val="000000"/>
          <w:sz w:val="18"/>
          <w:szCs w:val="18"/>
        </w:rPr>
      </w:pPr>
    </w:p>
    <w:p w14:paraId="01462004" w14:textId="77777777" w:rsidR="00797360" w:rsidRDefault="00797360" w:rsidP="00797360">
      <w:pPr>
        <w:widowControl w:val="0"/>
        <w:tabs>
          <w:tab w:val="right" w:pos="9072"/>
        </w:tabs>
        <w:rPr>
          <w:rStyle w:val="standalininsprterugloop15CharChar"/>
          <w:color w:val="000000"/>
          <w:sz w:val="18"/>
          <w:szCs w:val="18"/>
        </w:rPr>
      </w:pPr>
    </w:p>
    <w:p w14:paraId="0D699EBC" w14:textId="77777777" w:rsidR="00797360" w:rsidRDefault="00797360" w:rsidP="00797360">
      <w:pPr>
        <w:widowControl w:val="0"/>
        <w:tabs>
          <w:tab w:val="right" w:pos="9072"/>
        </w:tabs>
        <w:rPr>
          <w:rStyle w:val="standalininsprterugloop15CharChar"/>
          <w:color w:val="000000"/>
          <w:sz w:val="18"/>
          <w:szCs w:val="18"/>
        </w:rPr>
      </w:pPr>
    </w:p>
    <w:p w14:paraId="58BA3BDD" w14:textId="300E30E4" w:rsidR="00CE7938" w:rsidRPr="002C6EEA" w:rsidRDefault="002C6EEA" w:rsidP="00CE7F73">
      <w:pPr>
        <w:widowControl w:val="0"/>
        <w:tabs>
          <w:tab w:val="right" w:pos="9072"/>
        </w:tabs>
        <w:rPr>
          <w:szCs w:val="18"/>
        </w:rPr>
      </w:pPr>
      <w:r w:rsidRPr="002C6EEA">
        <w:rPr>
          <w:rStyle w:val="standalininsprterugloop15CharChar"/>
          <w:color w:val="000000"/>
          <w:sz w:val="18"/>
          <w:szCs w:val="18"/>
        </w:rPr>
        <w:t>Het reglement staat op onze website</w:t>
      </w:r>
      <w:r w:rsidR="000B037E">
        <w:rPr>
          <w:rStyle w:val="standalininsprterugloop15CharChar"/>
          <w:color w:val="000000"/>
          <w:sz w:val="18"/>
          <w:szCs w:val="18"/>
        </w:rPr>
        <w:t>:</w:t>
      </w:r>
      <w:r w:rsidRPr="002C6EEA">
        <w:rPr>
          <w:szCs w:val="18"/>
        </w:rPr>
        <w:t xml:space="preserve">  https://www.schoten.be/over-schoten/beleid/reglementen-en-verordeningen/belasting-en-retributiereglementen-3</w:t>
      </w:r>
    </w:p>
    <w:sectPr w:rsidR="00CE7938" w:rsidRPr="002C6EEA" w:rsidSect="006A6AC0">
      <w:headerReference w:type="first" r:id="rId11"/>
      <w:footerReference w:type="first" r:id="rId12"/>
      <w:type w:val="continuous"/>
      <w:pgSz w:w="11906" w:h="16838"/>
      <w:pgMar w:top="953" w:right="1905" w:bottom="993" w:left="993" w:header="709" w:footer="7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B2649" w14:textId="77777777" w:rsidR="00D34990" w:rsidRDefault="00D34990" w:rsidP="00203EE8">
      <w:pPr>
        <w:spacing w:line="240" w:lineRule="auto"/>
      </w:pPr>
      <w:r>
        <w:separator/>
      </w:r>
    </w:p>
  </w:endnote>
  <w:endnote w:type="continuationSeparator" w:id="0">
    <w:p w14:paraId="3F5B73BE" w14:textId="77777777" w:rsidR="00D34990" w:rsidRDefault="00D34990" w:rsidP="00203E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o Hew">
    <w:charset w:val="00"/>
    <w:family w:val="auto"/>
    <w:pitch w:val="variable"/>
    <w:sig w:usb0="A000002F" w:usb1="500160FB" w:usb2="0000001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83789" w14:textId="10F4371E" w:rsidR="00E351E1" w:rsidRDefault="00E351E1">
    <w:pPr>
      <w:pStyle w:val="Voettekst"/>
    </w:pPr>
    <w:r>
      <w:rPr>
        <w:noProof/>
        <w14:ligatures w14:val="standardContextual"/>
      </w:rPr>
      <w:drawing>
        <wp:inline distT="0" distB="0" distL="0" distR="0" wp14:anchorId="03F33D43" wp14:editId="68E3AC2E">
          <wp:extent cx="1733550" cy="360122"/>
          <wp:effectExtent l="0" t="0" r="0" b="1905"/>
          <wp:docPr id="2085756445" name="Afbeelding 1" descr="Afbeelding met tekst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628664" name="Afbeelding 1" descr="Afbeelding met tekst, Lettertyp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4072" cy="372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2E441" w14:textId="77777777" w:rsidR="00D34990" w:rsidRDefault="00D34990" w:rsidP="00203EE8">
      <w:pPr>
        <w:spacing w:line="240" w:lineRule="auto"/>
      </w:pPr>
      <w:r>
        <w:separator/>
      </w:r>
    </w:p>
  </w:footnote>
  <w:footnote w:type="continuationSeparator" w:id="0">
    <w:p w14:paraId="181A31E9" w14:textId="77777777" w:rsidR="00D34990" w:rsidRDefault="00D34990" w:rsidP="00203EE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4E61D" w14:textId="54B7DE8F" w:rsidR="00D17BFC" w:rsidRDefault="00D17BFC">
    <w:pPr>
      <w:pStyle w:val="Koptekst"/>
    </w:pPr>
    <w:r>
      <w:rPr>
        <w:noProof/>
        <w14:ligatures w14:val="standardContextual"/>
      </w:rPr>
      <w:drawing>
        <wp:anchor distT="0" distB="0" distL="114300" distR="114300" simplePos="0" relativeHeight="251653120" behindDoc="1" locked="0" layoutInCell="1" allowOverlap="1" wp14:anchorId="3AB01891" wp14:editId="408FFDC6">
          <wp:simplePos x="0" y="0"/>
          <wp:positionH relativeFrom="page">
            <wp:posOffset>603250</wp:posOffset>
          </wp:positionH>
          <wp:positionV relativeFrom="page">
            <wp:posOffset>336550</wp:posOffset>
          </wp:positionV>
          <wp:extent cx="1209822" cy="576491"/>
          <wp:effectExtent l="0" t="0" r="0" b="0"/>
          <wp:wrapNone/>
          <wp:docPr id="2142188174" name="Graphic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659777" name="Graphic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822" cy="5764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C6B23"/>
    <w:multiLevelType w:val="hybridMultilevel"/>
    <w:tmpl w:val="F7B6CA34"/>
    <w:lvl w:ilvl="0" w:tplc="2CC4C738">
      <w:start w:val="1"/>
      <w:numFmt w:val="bullet"/>
      <w:lvlText w:val="­"/>
      <w:lvlJc w:val="left"/>
      <w:pPr>
        <w:ind w:left="720" w:hanging="360"/>
      </w:pPr>
      <w:rPr>
        <w:rFonts w:ascii="Coo Hew" w:hAnsi="Coo H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374832"/>
    <w:multiLevelType w:val="singleLevel"/>
    <w:tmpl w:val="382E8C0C"/>
    <w:lvl w:ilvl="0"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00"/>
      </w:rPr>
    </w:lvl>
  </w:abstractNum>
  <w:abstractNum w:abstractNumId="2" w15:restartNumberingAfterBreak="0">
    <w:nsid w:val="4C9379BD"/>
    <w:multiLevelType w:val="hybridMultilevel"/>
    <w:tmpl w:val="43EADDDC"/>
    <w:lvl w:ilvl="0" w:tplc="0062213E">
      <w:start w:val="1"/>
      <w:numFmt w:val="bullet"/>
      <w:lvlText w:val="□"/>
      <w:lvlJc w:val="left"/>
      <w:pPr>
        <w:ind w:left="720" w:hanging="360"/>
      </w:pPr>
      <w:rPr>
        <w:rFonts w:ascii="Arial" w:hAnsi="Arial" w:cs="Arial" w:hint="default"/>
        <w:sz w:val="40"/>
        <w:szCs w:val="4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93683F"/>
    <w:multiLevelType w:val="hybridMultilevel"/>
    <w:tmpl w:val="2E362184"/>
    <w:lvl w:ilvl="0" w:tplc="87741468">
      <w:numFmt w:val="bullet"/>
      <w:lvlText w:val="•"/>
      <w:lvlJc w:val="left"/>
      <w:pPr>
        <w:ind w:left="2552" w:hanging="708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8934357">
    <w:abstractNumId w:val="0"/>
  </w:num>
  <w:num w:numId="2" w16cid:durableId="256713438">
    <w:abstractNumId w:val="2"/>
  </w:num>
  <w:num w:numId="3" w16cid:durableId="1707366328">
    <w:abstractNumId w:val="1"/>
  </w:num>
  <w:num w:numId="4" w16cid:durableId="15870357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476"/>
  <w:drawingGridVerticalSpacing w:val="476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35C"/>
    <w:rsid w:val="0000656E"/>
    <w:rsid w:val="0000789A"/>
    <w:rsid w:val="00025844"/>
    <w:rsid w:val="0003235C"/>
    <w:rsid w:val="00034D2A"/>
    <w:rsid w:val="000517BA"/>
    <w:rsid w:val="00063171"/>
    <w:rsid w:val="000B037E"/>
    <w:rsid w:val="000B5BA2"/>
    <w:rsid w:val="000C7773"/>
    <w:rsid w:val="000D7E94"/>
    <w:rsid w:val="000F3019"/>
    <w:rsid w:val="000F3C51"/>
    <w:rsid w:val="001141E3"/>
    <w:rsid w:val="0016438A"/>
    <w:rsid w:val="00194390"/>
    <w:rsid w:val="001D3523"/>
    <w:rsid w:val="001E0F82"/>
    <w:rsid w:val="00203EE8"/>
    <w:rsid w:val="00206613"/>
    <w:rsid w:val="00214969"/>
    <w:rsid w:val="00224F38"/>
    <w:rsid w:val="00260DE6"/>
    <w:rsid w:val="00266BEF"/>
    <w:rsid w:val="002967A7"/>
    <w:rsid w:val="002C6EEA"/>
    <w:rsid w:val="00307692"/>
    <w:rsid w:val="003657B3"/>
    <w:rsid w:val="0038384D"/>
    <w:rsid w:val="00390B29"/>
    <w:rsid w:val="00395FAF"/>
    <w:rsid w:val="003F3A9E"/>
    <w:rsid w:val="00405F10"/>
    <w:rsid w:val="004318E3"/>
    <w:rsid w:val="004514A7"/>
    <w:rsid w:val="00456AC9"/>
    <w:rsid w:val="004629EE"/>
    <w:rsid w:val="004760A5"/>
    <w:rsid w:val="0048284D"/>
    <w:rsid w:val="004858D7"/>
    <w:rsid w:val="00515A3E"/>
    <w:rsid w:val="00533BFE"/>
    <w:rsid w:val="00553652"/>
    <w:rsid w:val="0058265A"/>
    <w:rsid w:val="0058293D"/>
    <w:rsid w:val="00585FD7"/>
    <w:rsid w:val="005922C1"/>
    <w:rsid w:val="00605DC1"/>
    <w:rsid w:val="00654599"/>
    <w:rsid w:val="006737CA"/>
    <w:rsid w:val="006A1673"/>
    <w:rsid w:val="006A46F6"/>
    <w:rsid w:val="006A6AC0"/>
    <w:rsid w:val="00702469"/>
    <w:rsid w:val="00797360"/>
    <w:rsid w:val="007D7B30"/>
    <w:rsid w:val="007E0B4C"/>
    <w:rsid w:val="007E6458"/>
    <w:rsid w:val="00805C47"/>
    <w:rsid w:val="0081439A"/>
    <w:rsid w:val="00887E19"/>
    <w:rsid w:val="0089489C"/>
    <w:rsid w:val="008F14D9"/>
    <w:rsid w:val="00913527"/>
    <w:rsid w:val="009370EF"/>
    <w:rsid w:val="009562BB"/>
    <w:rsid w:val="009630C9"/>
    <w:rsid w:val="00967C00"/>
    <w:rsid w:val="00973EEF"/>
    <w:rsid w:val="00983D01"/>
    <w:rsid w:val="00997FD0"/>
    <w:rsid w:val="009D146B"/>
    <w:rsid w:val="009D7C9C"/>
    <w:rsid w:val="009E66F7"/>
    <w:rsid w:val="00A23EA7"/>
    <w:rsid w:val="00A500B5"/>
    <w:rsid w:val="00A62A50"/>
    <w:rsid w:val="00A9641F"/>
    <w:rsid w:val="00AC6083"/>
    <w:rsid w:val="00B22378"/>
    <w:rsid w:val="00B50313"/>
    <w:rsid w:val="00B61926"/>
    <w:rsid w:val="00B92574"/>
    <w:rsid w:val="00B95E06"/>
    <w:rsid w:val="00BA2A8F"/>
    <w:rsid w:val="00BB7A6E"/>
    <w:rsid w:val="00BC2292"/>
    <w:rsid w:val="00BC5B01"/>
    <w:rsid w:val="00BD5034"/>
    <w:rsid w:val="00C22677"/>
    <w:rsid w:val="00C56181"/>
    <w:rsid w:val="00C5637B"/>
    <w:rsid w:val="00C83FAE"/>
    <w:rsid w:val="00CE7938"/>
    <w:rsid w:val="00CE7F73"/>
    <w:rsid w:val="00CF76B7"/>
    <w:rsid w:val="00D0563D"/>
    <w:rsid w:val="00D17BFC"/>
    <w:rsid w:val="00D34990"/>
    <w:rsid w:val="00D4120B"/>
    <w:rsid w:val="00DB277B"/>
    <w:rsid w:val="00DB2A83"/>
    <w:rsid w:val="00DD5670"/>
    <w:rsid w:val="00DF401E"/>
    <w:rsid w:val="00E351E1"/>
    <w:rsid w:val="00E40006"/>
    <w:rsid w:val="00E420AA"/>
    <w:rsid w:val="00E43DBB"/>
    <w:rsid w:val="00E51D6B"/>
    <w:rsid w:val="00E83C87"/>
    <w:rsid w:val="00E8749F"/>
    <w:rsid w:val="00EA2E35"/>
    <w:rsid w:val="00EA32A5"/>
    <w:rsid w:val="00EC2A78"/>
    <w:rsid w:val="00ED3A56"/>
    <w:rsid w:val="00F267E2"/>
    <w:rsid w:val="00F37DF2"/>
    <w:rsid w:val="00F4587A"/>
    <w:rsid w:val="00F84244"/>
    <w:rsid w:val="00F9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EA6160"/>
  <w15:chartTrackingRefBased/>
  <w15:docId w15:val="{1B7EBBEC-3B9E-4C01-B229-2C82D306D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0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63171"/>
    <w:pPr>
      <w:spacing w:after="0" w:line="269" w:lineRule="auto"/>
    </w:pPr>
    <w:rPr>
      <w:rFonts w:cs="Times New Roman"/>
      <w:sz w:val="18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rsid w:val="00266BEF"/>
    <w:pPr>
      <w:keepNext/>
      <w:outlineLvl w:val="0"/>
    </w:pPr>
    <w:rPr>
      <w:rFonts w:cs="Arial"/>
      <w:b/>
      <w:bCs/>
      <w:color w:val="1E64C8"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266BEF"/>
    <w:pPr>
      <w:keepNext/>
      <w:keepLines/>
      <w:spacing w:before="40"/>
      <w:outlineLvl w:val="1"/>
    </w:pPr>
    <w:rPr>
      <w:rFonts w:eastAsiaTheme="majorEastAsia" w:cstheme="majorBidi"/>
      <w:color w:val="1E64C8"/>
      <w:sz w:val="24"/>
      <w:szCs w:val="26"/>
    </w:rPr>
  </w:style>
  <w:style w:type="paragraph" w:styleId="Kop3">
    <w:name w:val="heading 3"/>
    <w:basedOn w:val="Standaard"/>
    <w:next w:val="Standaard"/>
    <w:link w:val="Kop3Char"/>
    <w:rsid w:val="00266BEF"/>
    <w:pPr>
      <w:keepNext/>
      <w:outlineLvl w:val="2"/>
    </w:pPr>
    <w:rPr>
      <w:b/>
      <w:snapToGrid w:val="0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nhideWhenUsed/>
    <w:rsid w:val="00AC608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AC6083"/>
  </w:style>
  <w:style w:type="character" w:customStyle="1" w:styleId="Kop1Char">
    <w:name w:val="Kop 1 Char"/>
    <w:basedOn w:val="Standaardalinea-lettertype"/>
    <w:link w:val="Kop1"/>
    <w:rsid w:val="00266BEF"/>
    <w:rPr>
      <w:rFonts w:ascii="Arial" w:eastAsia="Times New Roman" w:hAnsi="Arial" w:cs="Arial"/>
      <w:b/>
      <w:bCs/>
      <w:color w:val="1E64C8"/>
      <w:kern w:val="32"/>
      <w:sz w:val="32"/>
      <w:szCs w:val="32"/>
      <w:lang w:val="nl-NL" w:eastAsia="nl-BE"/>
    </w:rPr>
  </w:style>
  <w:style w:type="character" w:customStyle="1" w:styleId="Kop2Char">
    <w:name w:val="Kop 2 Char"/>
    <w:basedOn w:val="Standaardalinea-lettertype"/>
    <w:link w:val="Kop2"/>
    <w:uiPriority w:val="9"/>
    <w:rsid w:val="00266BEF"/>
    <w:rPr>
      <w:rFonts w:ascii="Arial" w:eastAsiaTheme="majorEastAsia" w:hAnsi="Arial" w:cstheme="majorBidi"/>
      <w:color w:val="1E64C8"/>
      <w:sz w:val="24"/>
      <w:szCs w:val="26"/>
      <w:lang w:val="nl-NL" w:eastAsia="nl-BE"/>
    </w:rPr>
  </w:style>
  <w:style w:type="character" w:customStyle="1" w:styleId="Kop3Char">
    <w:name w:val="Kop 3 Char"/>
    <w:basedOn w:val="Standaardalinea-lettertype"/>
    <w:link w:val="Kop3"/>
    <w:rsid w:val="00266BEF"/>
    <w:rPr>
      <w:rFonts w:ascii="Arial" w:eastAsia="Times New Roman" w:hAnsi="Arial" w:cs="Times New Roman"/>
      <w:b/>
      <w:snapToGrid w:val="0"/>
      <w:sz w:val="24"/>
      <w:szCs w:val="20"/>
      <w:lang w:eastAsia="nl-BE"/>
    </w:rPr>
  </w:style>
  <w:style w:type="paragraph" w:styleId="Lijstalinea">
    <w:name w:val="List Paragraph"/>
    <w:basedOn w:val="Standaard"/>
    <w:uiPriority w:val="34"/>
    <w:rsid w:val="000F3C51"/>
    <w:pPr>
      <w:ind w:left="720"/>
      <w:contextualSpacing/>
    </w:pPr>
  </w:style>
  <w:style w:type="paragraph" w:styleId="Koptekst">
    <w:name w:val="header"/>
    <w:basedOn w:val="Standaard"/>
    <w:link w:val="KoptekstChar"/>
    <w:unhideWhenUsed/>
    <w:rsid w:val="00203EE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03EE8"/>
    <w:rPr>
      <w:rFonts w:ascii="Arial" w:hAnsi="Arial" w:cs="Times New Roman"/>
      <w:sz w:val="18"/>
      <w:szCs w:val="20"/>
      <w14:ligatures w14:val="none"/>
    </w:rPr>
  </w:style>
  <w:style w:type="table" w:styleId="Tabelraster">
    <w:name w:val="Table Grid"/>
    <w:basedOn w:val="Standaardtabel"/>
    <w:uiPriority w:val="39"/>
    <w:rsid w:val="00B2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Referenties">
    <w:name w:val="SCH_Referenties"/>
    <w:basedOn w:val="Standaard"/>
    <w:qFormat/>
    <w:rsid w:val="00B22378"/>
    <w:pPr>
      <w:framePr w:hSpace="142" w:wrap="around" w:vAnchor="page" w:hAnchor="page" w:y="1"/>
      <w:suppressOverlap/>
    </w:pPr>
    <w:rPr>
      <w:sz w:val="16"/>
      <w:szCs w:val="16"/>
    </w:rPr>
  </w:style>
  <w:style w:type="paragraph" w:customStyle="1" w:styleId="SCHReferentiesbold">
    <w:name w:val="SCH_Referenties_bold"/>
    <w:basedOn w:val="Standaard"/>
    <w:qFormat/>
    <w:rsid w:val="00B22378"/>
    <w:pPr>
      <w:framePr w:hSpace="142" w:wrap="around" w:vAnchor="page" w:hAnchor="page" w:y="1"/>
      <w:suppressOverlap/>
    </w:pPr>
    <w:rPr>
      <w:b/>
      <w:bCs/>
      <w:color w:val="CF3E37" w:themeColor="text2"/>
      <w:sz w:val="16"/>
      <w:szCs w:val="16"/>
    </w:rPr>
  </w:style>
  <w:style w:type="paragraph" w:customStyle="1" w:styleId="SCHTekst">
    <w:name w:val="SCH_Tekst"/>
    <w:basedOn w:val="Standaard"/>
    <w:qFormat/>
    <w:rsid w:val="00B22378"/>
  </w:style>
  <w:style w:type="paragraph" w:customStyle="1" w:styleId="SCHOnderwerp">
    <w:name w:val="SCH_Onderwerp"/>
    <w:qFormat/>
    <w:rsid w:val="00206613"/>
    <w:rPr>
      <w:rFonts w:cs="Times New Roman"/>
      <w:b/>
      <w:bCs/>
      <w:sz w:val="23"/>
      <w:szCs w:val="24"/>
      <w14:ligatures w14:val="none"/>
    </w:rPr>
  </w:style>
  <w:style w:type="character" w:styleId="Tekstvantijdelijkeaanduiding">
    <w:name w:val="Placeholder Text"/>
    <w:basedOn w:val="Standaardalinea-lettertype"/>
    <w:uiPriority w:val="99"/>
    <w:semiHidden/>
    <w:rsid w:val="0000789A"/>
    <w:rPr>
      <w:color w:val="808080"/>
    </w:rPr>
  </w:style>
  <w:style w:type="paragraph" w:customStyle="1" w:styleId="Standaardalinea">
    <w:name w:val="Standaard alinea"/>
    <w:basedOn w:val="Standaard"/>
    <w:rsid w:val="006A1673"/>
    <w:pPr>
      <w:spacing w:after="120" w:line="280" w:lineRule="exact"/>
    </w:pPr>
    <w:rPr>
      <w:rFonts w:ascii="Times New Roman" w:eastAsia="Times New Roman" w:hAnsi="Times New Roman"/>
      <w:sz w:val="22"/>
      <w:lang w:val="nl-NL" w:eastAsia="nl-BE"/>
    </w:rPr>
  </w:style>
  <w:style w:type="character" w:styleId="Hyperlink">
    <w:name w:val="Hyperlink"/>
    <w:rsid w:val="006A1673"/>
    <w:rPr>
      <w:color w:val="0000FF"/>
      <w:u w:val="single"/>
    </w:rPr>
  </w:style>
  <w:style w:type="paragraph" w:customStyle="1" w:styleId="StandaardalineaChar">
    <w:name w:val="Standaard alinea Char"/>
    <w:basedOn w:val="Standaard"/>
    <w:rsid w:val="00E43DBB"/>
    <w:pPr>
      <w:suppressAutoHyphens/>
      <w:spacing w:after="120" w:line="280" w:lineRule="exact"/>
    </w:pPr>
    <w:rPr>
      <w:rFonts w:ascii="Times New Roman" w:eastAsia="Times New Roman" w:hAnsi="Times New Roman"/>
      <w:sz w:val="22"/>
      <w:szCs w:val="22"/>
      <w:lang w:eastAsia="ar-SA"/>
    </w:rPr>
  </w:style>
  <w:style w:type="character" w:customStyle="1" w:styleId="standalininsprterugloop15CharChar">
    <w:name w:val="stand alin inspr terugloop 1.5 Char Char"/>
    <w:rsid w:val="00E43DBB"/>
    <w:rPr>
      <w:sz w:val="22"/>
      <w:lang w:val="nl-BE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Schoten_2024">
      <a:dk1>
        <a:sysClr val="windowText" lastClr="000000"/>
      </a:dk1>
      <a:lt1>
        <a:sysClr val="window" lastClr="FFFFFF"/>
      </a:lt1>
      <a:dk2>
        <a:srgbClr val="CF3E37"/>
      </a:dk2>
      <a:lt2>
        <a:srgbClr val="005A7D"/>
      </a:lt2>
      <a:accent1>
        <a:srgbClr val="FFE000"/>
      </a:accent1>
      <a:accent2>
        <a:srgbClr val="196969"/>
      </a:accent2>
      <a:accent3>
        <a:srgbClr val="0077C8"/>
      </a:accent3>
      <a:accent4>
        <a:srgbClr val="672880"/>
      </a:accent4>
      <a:accent5>
        <a:srgbClr val="E87722"/>
      </a:accent5>
      <a:accent6>
        <a:srgbClr val="8A8D4A"/>
      </a:accent6>
      <a:hlink>
        <a:srgbClr val="000000"/>
      </a:hlink>
      <a:folHlink>
        <a:srgbClr val="000000"/>
      </a:folHlink>
    </a:clrScheme>
    <a:fontScheme name="Schoten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99E88D9E49A749AD1CF0AD27AD90B4" ma:contentTypeVersion="11" ma:contentTypeDescription="Een nieuw document maken." ma:contentTypeScope="" ma:versionID="c5ce2ad35d7911643ec9b10e3ea2bb19">
  <xsd:schema xmlns:xsd="http://www.w3.org/2001/XMLSchema" xmlns:xs="http://www.w3.org/2001/XMLSchema" xmlns:p="http://schemas.microsoft.com/office/2006/metadata/properties" xmlns:ns2="16a457d2-4046-4de0-85f9-ebcebb01bc21" xmlns:ns3="fb1494a4-a7c6-4a1f-9ad0-1a3df2c7509b" targetNamespace="http://schemas.microsoft.com/office/2006/metadata/properties" ma:root="true" ma:fieldsID="def18cb2498f49331743bb250c34bcc9" ns2:_="" ns3:_="">
    <xsd:import namespace="16a457d2-4046-4de0-85f9-ebcebb01bc21"/>
    <xsd:import namespace="fb1494a4-a7c6-4a1f-9ad0-1a3df2c750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457d2-4046-4de0-85f9-ebcebb01bc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c0cd76b5-59f2-4f6d-ab42-dee44114df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494a4-a7c6-4a1f-9ad0-1a3df2c7509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e742d08-6aae-4a46-9212-107044eb33f9}" ma:internalName="TaxCatchAll" ma:showField="CatchAllData" ma:web="fb1494a4-a7c6-4a1f-9ad0-1a3df2c750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1494a4-a7c6-4a1f-9ad0-1a3df2c7509b" xsi:nil="true"/>
    <lcf76f155ced4ddcb4097134ff3c332f xmlns="16a457d2-4046-4de0-85f9-ebcebb01bc2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28CCE7-4F54-44AF-8869-807CB5C49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a457d2-4046-4de0-85f9-ebcebb01bc21"/>
    <ds:schemaRef ds:uri="fb1494a4-a7c6-4a1f-9ad0-1a3df2c750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FD3775-DF77-444E-9792-FC66F0BE1E3B}">
  <ds:schemaRefs>
    <ds:schemaRef ds:uri="http://schemas.microsoft.com/office/2006/metadata/properties"/>
    <ds:schemaRef ds:uri="http://schemas.microsoft.com/office/infopath/2007/PartnerControls"/>
    <ds:schemaRef ds:uri="fb1494a4-a7c6-4a1f-9ad0-1a3df2c7509b"/>
    <ds:schemaRef ds:uri="16a457d2-4046-4de0-85f9-ebcebb01bc21"/>
  </ds:schemaRefs>
</ds:datastoreItem>
</file>

<file path=customXml/itemProps3.xml><?xml version="1.0" encoding="utf-8"?>
<ds:datastoreItem xmlns:ds="http://schemas.openxmlformats.org/officeDocument/2006/customXml" ds:itemID="{7A55D3B8-912F-4112-8BD4-4AF4C726A9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CCD0C4-0D33-4AA2-BA0C-AB43F95FE8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255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Gillard</dc:creator>
  <cp:keywords/>
  <dc:description/>
  <cp:lastModifiedBy>Stefaan Staes</cp:lastModifiedBy>
  <cp:revision>5</cp:revision>
  <cp:lastPrinted>2024-03-04T12:42:00Z</cp:lastPrinted>
  <dcterms:created xsi:type="dcterms:W3CDTF">2026-02-23T10:35:00Z</dcterms:created>
  <dcterms:modified xsi:type="dcterms:W3CDTF">2026-03-09T14:21:00Z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0x010100D399E88D9E49A749AD1CF0AD27AD90B4</vt:lpwstr>
  </property>
  <property fmtid="{D5CDD505-2E9C-101B-9397-08002B2CF9AE}" pid="3" name="MediaServiceImageTags">
    <vt:lpwstr/>
  </property>
</Properties>
</file>