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bottomFromText="476" w:vertAnchor="page" w:horzAnchor="page" w:tblpY="1"/>
        <w:tblOverlap w:val="never"/>
        <w:tblW w:w="11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5"/>
        <w:gridCol w:w="2857"/>
        <w:gridCol w:w="1429"/>
        <w:gridCol w:w="952"/>
        <w:gridCol w:w="2857"/>
        <w:gridCol w:w="1905"/>
      </w:tblGrid>
      <w:tr w:rsidR="00B22378" w14:paraId="46FFE61F" w14:textId="77777777" w:rsidTr="00D0563D">
        <w:trPr>
          <w:trHeight w:hRule="exact" w:val="1905"/>
        </w:trPr>
        <w:tc>
          <w:tcPr>
            <w:tcW w:w="1905" w:type="dxa"/>
          </w:tcPr>
          <w:p w14:paraId="6263A991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246D159D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07E2FE22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2A3C0684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5BD2B737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3DCB9AD6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03235C" w14:paraId="6541FA55" w14:textId="77777777" w:rsidTr="000F3019">
        <w:trPr>
          <w:trHeight w:val="279"/>
        </w:trPr>
        <w:tc>
          <w:tcPr>
            <w:tcW w:w="1905" w:type="dxa"/>
          </w:tcPr>
          <w:p w14:paraId="1EA60CA1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633F3EA6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0C534F0F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730CA360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46E48B2B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48BBBCAC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F95C2E" w14:paraId="4C201590" w14:textId="77777777" w:rsidTr="00F95C2E">
        <w:trPr>
          <w:trHeight w:val="80"/>
        </w:trPr>
        <w:tc>
          <w:tcPr>
            <w:tcW w:w="11905" w:type="dxa"/>
            <w:gridSpan w:val="6"/>
            <w:vAlign w:val="bottom"/>
          </w:tcPr>
          <w:p w14:paraId="363937D7" w14:textId="77777777" w:rsidR="00F95C2E" w:rsidRDefault="00F95C2E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03235C" w14:paraId="6F9D7948" w14:textId="77777777" w:rsidTr="00D0563D">
        <w:trPr>
          <w:trHeight w:hRule="exact" w:val="238"/>
        </w:trPr>
        <w:tc>
          <w:tcPr>
            <w:tcW w:w="1905" w:type="dxa"/>
          </w:tcPr>
          <w:p w14:paraId="05E802B8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30BCF24F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5BA893A5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6D34FDB3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24F5B749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01853DB8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03235C" w14:paraId="43CB4E07" w14:textId="77777777" w:rsidTr="00104E25">
        <w:trPr>
          <w:trHeight w:hRule="exact" w:val="476"/>
        </w:trPr>
        <w:tc>
          <w:tcPr>
            <w:tcW w:w="1905" w:type="dxa"/>
            <w:vAlign w:val="bottom"/>
          </w:tcPr>
          <w:p w14:paraId="0742BD44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  <w:vAlign w:val="bottom"/>
          </w:tcPr>
          <w:p w14:paraId="26638D55" w14:textId="77777777" w:rsidR="0003235C" w:rsidRPr="00B22378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contact</w:t>
            </w:r>
          </w:p>
          <w:p w14:paraId="5431AF20" w14:textId="386C8180" w:rsidR="0003235C" w:rsidRDefault="00997FD0" w:rsidP="0003235C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Financiële dienst</w:t>
            </w:r>
          </w:p>
        </w:tc>
        <w:tc>
          <w:tcPr>
            <w:tcW w:w="2381" w:type="dxa"/>
            <w:gridSpan w:val="2"/>
            <w:vAlign w:val="bottom"/>
          </w:tcPr>
          <w:p w14:paraId="11182FC7" w14:textId="77777777" w:rsidR="0003235C" w:rsidRPr="00B22378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telefoon</w:t>
            </w:r>
          </w:p>
          <w:p w14:paraId="67ED8DE7" w14:textId="74453983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03 680 09 45</w:t>
            </w:r>
          </w:p>
        </w:tc>
        <w:tc>
          <w:tcPr>
            <w:tcW w:w="2857" w:type="dxa"/>
            <w:vAlign w:val="bottom"/>
          </w:tcPr>
          <w:p w14:paraId="1F69C1FE" w14:textId="77777777" w:rsidR="0003235C" w:rsidRPr="00B22378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e-mail</w:t>
            </w:r>
          </w:p>
          <w:p w14:paraId="3743F668" w14:textId="2E7F5339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financieledienst@schoten.be</w:t>
            </w:r>
          </w:p>
        </w:tc>
        <w:tc>
          <w:tcPr>
            <w:tcW w:w="1905" w:type="dxa"/>
            <w:vAlign w:val="bottom"/>
          </w:tcPr>
          <w:p w14:paraId="4550B20C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</w:tbl>
    <w:p w14:paraId="58EE9A5F" w14:textId="610DC7E1" w:rsidR="00E43DBB" w:rsidRDefault="002E3FF5" w:rsidP="00E43DBB">
      <w:pPr>
        <w:widowControl w:val="0"/>
        <w:spacing w:line="280" w:lineRule="exact"/>
        <w:rPr>
          <w:szCs w:val="18"/>
        </w:rPr>
      </w:pPr>
      <w:r w:rsidRPr="0028174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B9FBD2" wp14:editId="654325AB">
                <wp:simplePos x="0" y="0"/>
                <wp:positionH relativeFrom="column">
                  <wp:posOffset>-30481</wp:posOffset>
                </wp:positionH>
                <wp:positionV relativeFrom="paragraph">
                  <wp:posOffset>1546860</wp:posOffset>
                </wp:positionV>
                <wp:extent cx="5857875" cy="638175"/>
                <wp:effectExtent l="0" t="0" r="28575" b="28575"/>
                <wp:wrapNone/>
                <wp:docPr id="230" name="Rectangle: Diagonal Corners Rounded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638175"/>
                        </a:xfrm>
                        <a:prstGeom prst="round2DiagRect">
                          <a:avLst>
                            <a:gd name="adj1" fmla="val 0"/>
                            <a:gd name="adj2" fmla="val 29187"/>
                          </a:avLst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FBE3A8" w14:textId="7F243ED2" w:rsidR="002E3FF5" w:rsidRPr="00487C2E" w:rsidRDefault="00487C2E" w:rsidP="002E3FF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 w:rsidR="002E3FF5" w:rsidRPr="00487C2E">
                              <w:rPr>
                                <w:rFonts w:asciiTheme="majorHAnsi" w:hAnsiTheme="majorHAnsi"/>
                                <w:b/>
                                <w:bCs/>
                                <w:sz w:val="24"/>
                                <w:szCs w:val="24"/>
                              </w:rPr>
                              <w:t>angifte bedrijfsruimten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9FBD2" id="Rectangle: Diagonal Corners Rounded 230" o:spid="_x0000_s1026" style="position:absolute;margin-left:-2.4pt;margin-top:121.8pt;width:461.2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57875,6381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" adj="-11796480,,5400" path="m,l5671611,v102871,,186264,83393,186264,186264l5857875,638175r,l186264,638175c83393,638175,,554782,,451911l,,,xe" fillcolor="#003a63 [1606]" strokecolor="#003a63 [1606]" strokeweight="1pt">
                <v:stroke joinstyle="miter"/>
                <v:formulas/>
                <v:path arrowok="t" o:connecttype="custom" o:connectlocs="0,0;5671611,0;5857875,186264;5857875,638175;5857875,638175;186264,638175;0,451911;0,0;0,0" o:connectangles="0,0,0,0,0,0,0,0,0" textboxrect="0,0,5857875,638175"/>
                <v:textbox>
                  <w:txbxContent>
                    <w:p w14:paraId="53FBE3A8" w14:textId="7F243ED2" w:rsidR="002E3FF5" w:rsidRPr="00487C2E" w:rsidRDefault="00487C2E" w:rsidP="002E3FF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  <w:r w:rsidR="002E3FF5" w:rsidRPr="00487C2E">
                        <w:rPr>
                          <w:rFonts w:asciiTheme="majorHAnsi" w:hAnsiTheme="majorHAnsi"/>
                          <w:b/>
                          <w:bCs/>
                          <w:sz w:val="24"/>
                          <w:szCs w:val="24"/>
                        </w:rPr>
                        <w:t>angifte bedrijfsruimten</w:t>
                      </w:r>
                    </w:p>
                  </w:txbxContent>
                </v:textbox>
              </v:shape>
            </w:pict>
          </mc:Fallback>
        </mc:AlternateContent>
      </w:r>
    </w:p>
    <w:p w14:paraId="4659DD8E" w14:textId="77777777" w:rsidR="002E3FF5" w:rsidRDefault="002E3FF5" w:rsidP="00E43DBB">
      <w:pPr>
        <w:widowControl w:val="0"/>
        <w:spacing w:line="280" w:lineRule="exact"/>
        <w:rPr>
          <w:szCs w:val="18"/>
        </w:rPr>
      </w:pPr>
    </w:p>
    <w:p w14:paraId="009098B8" w14:textId="77777777" w:rsidR="002E3FF5" w:rsidRPr="002C6EEA" w:rsidRDefault="002E3FF5" w:rsidP="00E43DBB">
      <w:pPr>
        <w:widowControl w:val="0"/>
        <w:spacing w:line="280" w:lineRule="exact"/>
        <w:rPr>
          <w:szCs w:val="18"/>
        </w:rPr>
      </w:pPr>
    </w:p>
    <w:p w14:paraId="15F64B1A" w14:textId="77777777" w:rsidR="002E3FF5" w:rsidRDefault="002E3FF5" w:rsidP="00E43DBB">
      <w:pPr>
        <w:widowControl w:val="0"/>
        <w:tabs>
          <w:tab w:val="right" w:pos="9214"/>
        </w:tabs>
        <w:spacing w:line="280" w:lineRule="exact"/>
        <w:rPr>
          <w:szCs w:val="18"/>
        </w:rPr>
      </w:pPr>
    </w:p>
    <w:p w14:paraId="54A50FFE" w14:textId="5268B50B" w:rsidR="00E43DBB" w:rsidRDefault="00E43DBB" w:rsidP="00E43DBB">
      <w:pPr>
        <w:widowControl w:val="0"/>
        <w:tabs>
          <w:tab w:val="right" w:pos="9214"/>
        </w:tabs>
        <w:spacing w:line="280" w:lineRule="exact"/>
        <w:rPr>
          <w:szCs w:val="18"/>
        </w:rPr>
      </w:pPr>
      <w:r w:rsidRPr="002C6EEA">
        <w:rPr>
          <w:szCs w:val="18"/>
        </w:rPr>
        <w:t>Gelieve onderstaande gegevens te vervolledigen.</w:t>
      </w:r>
    </w:p>
    <w:p w14:paraId="77694E14" w14:textId="77777777" w:rsidR="00B21303" w:rsidRDefault="00B21303" w:rsidP="00E43DBB">
      <w:pPr>
        <w:widowControl w:val="0"/>
        <w:tabs>
          <w:tab w:val="right" w:pos="9214"/>
        </w:tabs>
        <w:spacing w:line="280" w:lineRule="exact"/>
        <w:rPr>
          <w:szCs w:val="18"/>
        </w:rPr>
      </w:pPr>
    </w:p>
    <w:p w14:paraId="3CFDB2E5" w14:textId="77777777" w:rsidR="00453AE3" w:rsidRPr="00B21303" w:rsidRDefault="00453AE3" w:rsidP="00B21303">
      <w:pPr>
        <w:widowControl w:val="0"/>
        <w:tabs>
          <w:tab w:val="right" w:leader="underscore" w:pos="9214"/>
        </w:tabs>
        <w:spacing w:line="280" w:lineRule="exact"/>
        <w:rPr>
          <w:szCs w:val="18"/>
        </w:rPr>
      </w:pPr>
    </w:p>
    <w:p w14:paraId="328ABE3D" w14:textId="77777777" w:rsidR="00CE0ADC" w:rsidRPr="00D047D0" w:rsidRDefault="00CE0ADC" w:rsidP="00432D57">
      <w:pPr>
        <w:tabs>
          <w:tab w:val="right" w:leader="underscore" w:pos="9498"/>
        </w:tabs>
        <w:spacing w:line="48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Naam onderneming: </w:t>
      </w:r>
      <w:r>
        <w:rPr>
          <w:rFonts w:asciiTheme="majorHAnsi" w:hAnsiTheme="majorHAnsi"/>
        </w:rPr>
        <w:tab/>
      </w:r>
    </w:p>
    <w:p w14:paraId="0FB10354" w14:textId="77777777" w:rsidR="00CE0ADC" w:rsidRPr="00D047D0" w:rsidRDefault="00CE0ADC" w:rsidP="00432D57">
      <w:pPr>
        <w:tabs>
          <w:tab w:val="right" w:leader="underscore" w:pos="9498"/>
        </w:tabs>
        <w:spacing w:line="480" w:lineRule="auto"/>
        <w:rPr>
          <w:rFonts w:asciiTheme="majorHAnsi" w:hAnsiTheme="majorHAnsi"/>
        </w:rPr>
      </w:pPr>
      <w:r w:rsidRPr="00D047D0">
        <w:rPr>
          <w:rFonts w:asciiTheme="majorHAnsi" w:hAnsiTheme="majorHAnsi"/>
        </w:rPr>
        <w:t xml:space="preserve">Adres </w:t>
      </w:r>
      <w:r>
        <w:rPr>
          <w:rFonts w:asciiTheme="majorHAnsi" w:hAnsiTheme="majorHAnsi"/>
        </w:rPr>
        <w:t>onderneming</w:t>
      </w:r>
      <w:r w:rsidRPr="00D047D0">
        <w:rPr>
          <w:rFonts w:asciiTheme="majorHAnsi" w:hAnsiTheme="majorHAnsi"/>
        </w:rPr>
        <w:t>:</w:t>
      </w:r>
      <w:r w:rsidRPr="00D047D0">
        <w:rPr>
          <w:rFonts w:asciiTheme="majorHAnsi" w:hAnsiTheme="majorHAnsi"/>
        </w:rPr>
        <w:tab/>
      </w:r>
    </w:p>
    <w:p w14:paraId="14D966D7" w14:textId="5C932B8D" w:rsidR="00CE0ADC" w:rsidRPr="00D047D0" w:rsidRDefault="00487C2E" w:rsidP="00432D57">
      <w:pPr>
        <w:tabs>
          <w:tab w:val="right" w:leader="underscore" w:pos="1985"/>
          <w:tab w:val="left" w:pos="2127"/>
          <w:tab w:val="right" w:leader="underscore" w:pos="9498"/>
        </w:tabs>
        <w:spacing w:line="480" w:lineRule="auto"/>
        <w:rPr>
          <w:rFonts w:asciiTheme="majorHAnsi" w:hAnsiTheme="majorHAnsi"/>
        </w:rPr>
      </w:pPr>
      <w:r>
        <w:rPr>
          <w:rFonts w:asciiTheme="majorHAnsi" w:hAnsiTheme="majorHAnsi"/>
        </w:rPr>
        <w:t>P</w:t>
      </w:r>
      <w:r w:rsidR="00CE0ADC" w:rsidRPr="00D047D0">
        <w:rPr>
          <w:rFonts w:asciiTheme="majorHAnsi" w:hAnsiTheme="majorHAnsi"/>
        </w:rPr>
        <w:t>ostcode:</w:t>
      </w:r>
      <w:r w:rsidR="00CE0ADC" w:rsidRPr="00D047D0">
        <w:rPr>
          <w:rFonts w:asciiTheme="majorHAnsi" w:hAnsiTheme="majorHAnsi"/>
        </w:rPr>
        <w:tab/>
      </w:r>
      <w:r w:rsidR="00CE0ADC" w:rsidRPr="00D047D0">
        <w:rPr>
          <w:rFonts w:asciiTheme="majorHAnsi" w:hAnsiTheme="majorHAnsi"/>
        </w:rPr>
        <w:tab/>
      </w:r>
      <w:r>
        <w:rPr>
          <w:rFonts w:asciiTheme="majorHAnsi" w:hAnsiTheme="majorHAnsi"/>
        </w:rPr>
        <w:t>P</w:t>
      </w:r>
      <w:r w:rsidR="00CE0ADC" w:rsidRPr="00D047D0">
        <w:rPr>
          <w:rFonts w:asciiTheme="majorHAnsi" w:hAnsiTheme="majorHAnsi"/>
        </w:rPr>
        <w:t>laats:</w:t>
      </w:r>
      <w:r w:rsidR="00CE0ADC" w:rsidRPr="00D047D0">
        <w:rPr>
          <w:rFonts w:asciiTheme="majorHAnsi" w:hAnsiTheme="majorHAnsi"/>
        </w:rPr>
        <w:tab/>
      </w:r>
    </w:p>
    <w:p w14:paraId="5F2888AC" w14:textId="1F3EA996" w:rsidR="00B21303" w:rsidRPr="00B21303" w:rsidRDefault="00B21303" w:rsidP="00432D57">
      <w:pPr>
        <w:widowControl w:val="0"/>
        <w:tabs>
          <w:tab w:val="right" w:leader="underscore" w:pos="5245"/>
          <w:tab w:val="right" w:leader="underscore" w:pos="9214"/>
        </w:tabs>
        <w:spacing w:line="480" w:lineRule="auto"/>
        <w:rPr>
          <w:szCs w:val="18"/>
        </w:rPr>
      </w:pPr>
      <w:r w:rsidRPr="00B21303">
        <w:rPr>
          <w:szCs w:val="18"/>
        </w:rPr>
        <w:t>Ondernemingsnummer:</w:t>
      </w:r>
      <w:r w:rsidRPr="00B21303">
        <w:rPr>
          <w:szCs w:val="18"/>
        </w:rPr>
        <w:tab/>
        <w:t>T</w:t>
      </w:r>
      <w:r w:rsidR="00487C2E">
        <w:rPr>
          <w:szCs w:val="18"/>
        </w:rPr>
        <w:t>el</w:t>
      </w:r>
      <w:r w:rsidRPr="00B21303">
        <w:rPr>
          <w:szCs w:val="18"/>
        </w:rPr>
        <w:t>:</w:t>
      </w:r>
      <w:r>
        <w:rPr>
          <w:szCs w:val="18"/>
        </w:rPr>
        <w:tab/>
      </w:r>
    </w:p>
    <w:p w14:paraId="3CC27ADA" w14:textId="696AAFDD" w:rsidR="00B21303" w:rsidRPr="00B21303" w:rsidRDefault="00487C2E" w:rsidP="00432D57">
      <w:pPr>
        <w:widowControl w:val="0"/>
        <w:tabs>
          <w:tab w:val="right" w:leader="underscore" w:pos="9214"/>
        </w:tabs>
        <w:spacing w:line="480" w:lineRule="auto"/>
        <w:rPr>
          <w:szCs w:val="18"/>
        </w:rPr>
      </w:pPr>
      <w:r>
        <w:rPr>
          <w:szCs w:val="18"/>
        </w:rPr>
        <w:t>E-</w:t>
      </w:r>
      <w:r w:rsidR="00B21303" w:rsidRPr="00B21303">
        <w:rPr>
          <w:szCs w:val="18"/>
        </w:rPr>
        <w:t>mail</w:t>
      </w:r>
      <w:r>
        <w:rPr>
          <w:szCs w:val="18"/>
        </w:rPr>
        <w:t>adres</w:t>
      </w:r>
      <w:r w:rsidR="00B21303" w:rsidRPr="00B21303">
        <w:rPr>
          <w:szCs w:val="18"/>
        </w:rPr>
        <w:t>:</w:t>
      </w:r>
      <w:r w:rsidR="00B21303" w:rsidRPr="00B21303">
        <w:rPr>
          <w:szCs w:val="18"/>
        </w:rPr>
        <w:tab/>
      </w:r>
    </w:p>
    <w:p w14:paraId="28D1327F" w14:textId="77777777" w:rsidR="00B21303" w:rsidRDefault="00B21303" w:rsidP="00824E2E">
      <w:pPr>
        <w:widowControl w:val="0"/>
        <w:tabs>
          <w:tab w:val="right" w:pos="9214"/>
        </w:tabs>
        <w:spacing w:line="360" w:lineRule="auto"/>
        <w:rPr>
          <w:szCs w:val="18"/>
        </w:rPr>
      </w:pPr>
    </w:p>
    <w:p w14:paraId="534979B7" w14:textId="3180F511" w:rsidR="00B21303" w:rsidRPr="00B21303" w:rsidRDefault="00B21303" w:rsidP="00824E2E">
      <w:pPr>
        <w:widowControl w:val="0"/>
        <w:tabs>
          <w:tab w:val="right" w:pos="9214"/>
        </w:tabs>
        <w:spacing w:line="360" w:lineRule="auto"/>
        <w:rPr>
          <w:szCs w:val="18"/>
        </w:rPr>
      </w:pPr>
      <w:r w:rsidRPr="00B21303">
        <w:rPr>
          <w:szCs w:val="18"/>
        </w:rPr>
        <w:t xml:space="preserve">verklaart op 1 januari </w:t>
      </w:r>
      <w:r w:rsidR="002E3FF5">
        <w:rPr>
          <w:szCs w:val="18"/>
        </w:rPr>
        <w:t>2026</w:t>
      </w:r>
      <w:r w:rsidRPr="00B21303">
        <w:rPr>
          <w:szCs w:val="18"/>
        </w:rPr>
        <w:t xml:space="preserve"> over volgend aantal vierkante meters bedrijfsruimte te kunnen beschikken op het hieronder vermeld adres</w:t>
      </w:r>
      <w:r w:rsidR="00284806">
        <w:rPr>
          <w:szCs w:val="18"/>
        </w:rPr>
        <w:t xml:space="preserve"> </w:t>
      </w:r>
      <w:r w:rsidR="00487C2E">
        <w:rPr>
          <w:szCs w:val="18"/>
        </w:rPr>
        <w:t>in</w:t>
      </w:r>
      <w:r w:rsidR="00284806">
        <w:rPr>
          <w:szCs w:val="18"/>
        </w:rPr>
        <w:t xml:space="preserve"> </w:t>
      </w:r>
      <w:r w:rsidR="002E3FF5">
        <w:rPr>
          <w:szCs w:val="18"/>
        </w:rPr>
        <w:t xml:space="preserve">2900 </w:t>
      </w:r>
      <w:r w:rsidR="00284806">
        <w:rPr>
          <w:szCs w:val="18"/>
        </w:rPr>
        <w:t>Schoten</w:t>
      </w:r>
      <w:r w:rsidRPr="00B21303">
        <w:rPr>
          <w:szCs w:val="18"/>
        </w:rPr>
        <w:t>:</w:t>
      </w:r>
    </w:p>
    <w:p w14:paraId="44CF3C5E" w14:textId="77777777" w:rsidR="00B21303" w:rsidRPr="00B21303" w:rsidRDefault="00B21303" w:rsidP="00824E2E">
      <w:pPr>
        <w:widowControl w:val="0"/>
        <w:tabs>
          <w:tab w:val="right" w:pos="9214"/>
        </w:tabs>
        <w:spacing w:line="360" w:lineRule="auto"/>
        <w:rPr>
          <w:szCs w:val="18"/>
        </w:rPr>
      </w:pPr>
    </w:p>
    <w:p w14:paraId="242AAC1C" w14:textId="41A4076C" w:rsidR="00B21303" w:rsidRDefault="002E3FF5" w:rsidP="00824E2E">
      <w:pPr>
        <w:widowControl w:val="0"/>
        <w:tabs>
          <w:tab w:val="right" w:leader="underscore" w:pos="9214"/>
        </w:tabs>
        <w:spacing w:line="360" w:lineRule="auto"/>
        <w:rPr>
          <w:szCs w:val="18"/>
        </w:rPr>
      </w:pPr>
      <w:r>
        <w:t>S</w:t>
      </w:r>
      <w:r w:rsidR="00284806" w:rsidRPr="00220C27">
        <w:t xml:space="preserve">traat </w:t>
      </w:r>
      <w:r>
        <w:t xml:space="preserve">_______________________________________________________  </w:t>
      </w:r>
      <w:proofErr w:type="spellStart"/>
      <w:r>
        <w:t>Nr</w:t>
      </w:r>
      <w:proofErr w:type="spellEnd"/>
      <w:r>
        <w:t xml:space="preserve"> ____</w:t>
      </w:r>
    </w:p>
    <w:p w14:paraId="4F4A284C" w14:textId="77777777" w:rsidR="002E3FF5" w:rsidRDefault="002E3FF5" w:rsidP="00824E2E">
      <w:pPr>
        <w:widowControl w:val="0"/>
        <w:tabs>
          <w:tab w:val="right" w:pos="7088"/>
          <w:tab w:val="right" w:leader="underscore" w:pos="9214"/>
        </w:tabs>
        <w:spacing w:line="360" w:lineRule="auto"/>
        <w:ind w:right="-64"/>
        <w:rPr>
          <w:szCs w:val="18"/>
        </w:rPr>
      </w:pPr>
    </w:p>
    <w:p w14:paraId="09882A2C" w14:textId="20DCBCF8" w:rsidR="00824E2E" w:rsidRDefault="002E3FF5" w:rsidP="00824E2E">
      <w:pPr>
        <w:widowControl w:val="0"/>
        <w:tabs>
          <w:tab w:val="right" w:pos="7088"/>
          <w:tab w:val="right" w:leader="underscore" w:pos="9214"/>
        </w:tabs>
        <w:spacing w:line="360" w:lineRule="auto"/>
        <w:ind w:right="-64"/>
        <w:rPr>
          <w:szCs w:val="18"/>
        </w:rPr>
      </w:pPr>
      <w:r>
        <w:rPr>
          <w:szCs w:val="18"/>
        </w:rPr>
        <w:t>B</w:t>
      </w:r>
      <w:r w:rsidR="00B21303" w:rsidRPr="00B21303">
        <w:rPr>
          <w:szCs w:val="18"/>
        </w:rPr>
        <w:t>edrijfsoppervlakte</w:t>
      </w:r>
    </w:p>
    <w:p w14:paraId="3F5D74BA" w14:textId="2373EB4F" w:rsidR="00B21303" w:rsidRPr="00B21303" w:rsidRDefault="00B21303" w:rsidP="006D22F3">
      <w:pPr>
        <w:widowControl w:val="0"/>
        <w:tabs>
          <w:tab w:val="right" w:pos="7088"/>
          <w:tab w:val="right" w:leader="underscore" w:pos="9214"/>
        </w:tabs>
        <w:spacing w:line="480" w:lineRule="auto"/>
        <w:ind w:right="-62"/>
        <w:rPr>
          <w:szCs w:val="18"/>
        </w:rPr>
      </w:pPr>
      <w:r w:rsidRPr="00B21303">
        <w:rPr>
          <w:szCs w:val="18"/>
        </w:rPr>
        <w:t xml:space="preserve">(incl. verdiepingen, parkeerterrein, </w:t>
      </w:r>
      <w:r w:rsidR="00453AE3">
        <w:rPr>
          <w:szCs w:val="18"/>
        </w:rPr>
        <w:t>l</w:t>
      </w:r>
      <w:r w:rsidRPr="00B21303">
        <w:rPr>
          <w:szCs w:val="18"/>
        </w:rPr>
        <w:t>aadruimten,</w:t>
      </w:r>
      <w:r w:rsidR="00453AE3">
        <w:rPr>
          <w:szCs w:val="18"/>
        </w:rPr>
        <w:t xml:space="preserve"> </w:t>
      </w:r>
      <w:r w:rsidRPr="00B21303">
        <w:rPr>
          <w:szCs w:val="18"/>
        </w:rPr>
        <w:t>groene zones, etc.)</w:t>
      </w:r>
      <w:r w:rsidR="00824E2E">
        <w:rPr>
          <w:szCs w:val="18"/>
        </w:rPr>
        <w:tab/>
      </w:r>
      <w:r w:rsidR="00824E2E">
        <w:rPr>
          <w:szCs w:val="18"/>
        </w:rPr>
        <w:tab/>
        <w:t>m²</w:t>
      </w:r>
    </w:p>
    <w:p w14:paraId="7F53D709" w14:textId="5E73C4FB" w:rsidR="00B21303" w:rsidRPr="00B21303" w:rsidRDefault="00B21303" w:rsidP="006D22F3">
      <w:pPr>
        <w:widowControl w:val="0"/>
        <w:tabs>
          <w:tab w:val="right" w:pos="7088"/>
          <w:tab w:val="right" w:leader="underscore" w:pos="9214"/>
        </w:tabs>
        <w:spacing w:line="480" w:lineRule="auto"/>
        <w:ind w:right="-62"/>
        <w:rPr>
          <w:szCs w:val="18"/>
        </w:rPr>
      </w:pPr>
      <w:r w:rsidRPr="00B21303">
        <w:rPr>
          <w:szCs w:val="18"/>
        </w:rPr>
        <w:t>Landbouwbedrijf</w:t>
      </w:r>
      <w:r w:rsidRPr="00B21303">
        <w:rPr>
          <w:szCs w:val="18"/>
        </w:rPr>
        <w:tab/>
        <w:t>in open lucht</w:t>
      </w:r>
      <w:r w:rsidRPr="00B21303">
        <w:rPr>
          <w:szCs w:val="18"/>
        </w:rPr>
        <w:tab/>
        <w:t>ha</w:t>
      </w:r>
    </w:p>
    <w:p w14:paraId="4E6D81CF" w14:textId="1A58A927" w:rsidR="00B21303" w:rsidRPr="00B21303" w:rsidRDefault="00B21303" w:rsidP="006D22F3">
      <w:pPr>
        <w:widowControl w:val="0"/>
        <w:tabs>
          <w:tab w:val="right" w:pos="7088"/>
          <w:tab w:val="right" w:leader="underscore" w:pos="9214"/>
        </w:tabs>
        <w:spacing w:line="480" w:lineRule="auto"/>
        <w:ind w:right="-62"/>
        <w:rPr>
          <w:szCs w:val="18"/>
        </w:rPr>
      </w:pPr>
      <w:r w:rsidRPr="00B21303">
        <w:rPr>
          <w:szCs w:val="18"/>
        </w:rPr>
        <w:t>Tuinbouw</w:t>
      </w:r>
      <w:r w:rsidRPr="00B21303">
        <w:rPr>
          <w:szCs w:val="18"/>
        </w:rPr>
        <w:tab/>
        <w:t>in open lucht</w:t>
      </w:r>
      <w:r w:rsidRPr="00B21303">
        <w:rPr>
          <w:szCs w:val="18"/>
        </w:rPr>
        <w:tab/>
        <w:t>ha</w:t>
      </w:r>
    </w:p>
    <w:p w14:paraId="029987EF" w14:textId="7F483FDE" w:rsidR="00B21303" w:rsidRDefault="00B21303" w:rsidP="006D22F3">
      <w:pPr>
        <w:widowControl w:val="0"/>
        <w:tabs>
          <w:tab w:val="right" w:pos="7088"/>
          <w:tab w:val="right" w:leader="underscore" w:pos="9214"/>
        </w:tabs>
        <w:spacing w:line="480" w:lineRule="auto"/>
        <w:ind w:right="-62"/>
        <w:rPr>
          <w:szCs w:val="18"/>
        </w:rPr>
      </w:pPr>
      <w:r w:rsidRPr="00B21303">
        <w:rPr>
          <w:szCs w:val="18"/>
        </w:rPr>
        <w:tab/>
        <w:t>onder glas</w:t>
      </w:r>
      <w:r w:rsidRPr="00B21303">
        <w:rPr>
          <w:szCs w:val="18"/>
        </w:rPr>
        <w:tab/>
        <w:t>m²</w:t>
      </w:r>
    </w:p>
    <w:p w14:paraId="1434B60E" w14:textId="77777777" w:rsidR="006D22F3" w:rsidRPr="002C6EEA" w:rsidRDefault="006D22F3" w:rsidP="00824E2E">
      <w:pPr>
        <w:widowControl w:val="0"/>
        <w:tabs>
          <w:tab w:val="right" w:pos="7088"/>
          <w:tab w:val="right" w:leader="underscore" w:pos="9214"/>
        </w:tabs>
        <w:spacing w:line="360" w:lineRule="auto"/>
        <w:ind w:right="-64"/>
        <w:rPr>
          <w:szCs w:val="18"/>
        </w:rPr>
      </w:pPr>
    </w:p>
    <w:p w14:paraId="13F81110" w14:textId="77777777" w:rsidR="00E43DBB" w:rsidRDefault="00E43DBB" w:rsidP="00E43DBB">
      <w:pPr>
        <w:widowControl w:val="0"/>
        <w:tabs>
          <w:tab w:val="left" w:leader="underscore" w:pos="8931"/>
        </w:tabs>
        <w:rPr>
          <w:szCs w:val="18"/>
        </w:rPr>
      </w:pPr>
      <w:r w:rsidRPr="002C6EEA">
        <w:rPr>
          <w:b/>
          <w:szCs w:val="18"/>
        </w:rPr>
        <w:t>BELANGRIJK</w:t>
      </w:r>
      <w:r w:rsidRPr="002C6EEA">
        <w:rPr>
          <w:szCs w:val="18"/>
        </w:rPr>
        <w:t>: bij wijzigingen een bewijskrachtig document bijvoegen.</w:t>
      </w:r>
    </w:p>
    <w:p w14:paraId="0DCC24EF" w14:textId="77777777" w:rsidR="00ED6F7F" w:rsidRPr="002C6EEA" w:rsidRDefault="00ED6F7F" w:rsidP="00E43DBB">
      <w:pPr>
        <w:widowControl w:val="0"/>
        <w:tabs>
          <w:tab w:val="left" w:leader="underscore" w:pos="8931"/>
        </w:tabs>
        <w:rPr>
          <w:szCs w:val="18"/>
        </w:rPr>
      </w:pPr>
    </w:p>
    <w:p w14:paraId="2E6D6BA2" w14:textId="77777777" w:rsidR="00E43DBB" w:rsidRPr="002C6EEA" w:rsidRDefault="00E43DBB" w:rsidP="00E43DBB">
      <w:pPr>
        <w:widowControl w:val="0"/>
        <w:tabs>
          <w:tab w:val="left" w:leader="underscore" w:pos="8931"/>
        </w:tabs>
        <w:rPr>
          <w:szCs w:val="18"/>
        </w:rPr>
      </w:pPr>
      <w:r w:rsidRPr="002C6EEA">
        <w:rPr>
          <w:szCs w:val="18"/>
        </w:rPr>
        <w:t>Opgemaakt te ___________________, op _________________</w:t>
      </w:r>
    </w:p>
    <w:p w14:paraId="0B9B8CD3" w14:textId="35588694" w:rsidR="00CE7F73" w:rsidRDefault="00E43DBB" w:rsidP="00824E2E">
      <w:pPr>
        <w:widowControl w:val="0"/>
        <w:tabs>
          <w:tab w:val="right" w:pos="9072"/>
        </w:tabs>
        <w:rPr>
          <w:szCs w:val="18"/>
        </w:rPr>
      </w:pPr>
      <w:r w:rsidRPr="002C6EEA">
        <w:rPr>
          <w:szCs w:val="18"/>
        </w:rPr>
        <w:t>door (naam, functie</w:t>
      </w:r>
      <w:r w:rsidR="0012436B">
        <w:rPr>
          <w:szCs w:val="18"/>
        </w:rPr>
        <w:t xml:space="preserve"> en</w:t>
      </w:r>
      <w:r w:rsidRPr="002C6EEA">
        <w:rPr>
          <w:szCs w:val="18"/>
        </w:rPr>
        <w:t xml:space="preserve"> handtekening)</w:t>
      </w:r>
    </w:p>
    <w:p w14:paraId="6D3CB03B" w14:textId="77777777" w:rsidR="00824E2E" w:rsidRDefault="00824E2E" w:rsidP="00824E2E">
      <w:pPr>
        <w:widowControl w:val="0"/>
        <w:tabs>
          <w:tab w:val="right" w:pos="9072"/>
        </w:tabs>
        <w:rPr>
          <w:szCs w:val="18"/>
        </w:rPr>
      </w:pPr>
    </w:p>
    <w:p w14:paraId="0E16BDB2" w14:textId="77777777" w:rsidR="00824E2E" w:rsidRDefault="00824E2E" w:rsidP="00824E2E">
      <w:pPr>
        <w:widowControl w:val="0"/>
        <w:tabs>
          <w:tab w:val="right" w:pos="9072"/>
        </w:tabs>
        <w:rPr>
          <w:rStyle w:val="standalininsprterugloop15CharChar"/>
          <w:color w:val="000000"/>
          <w:sz w:val="18"/>
          <w:szCs w:val="18"/>
        </w:rPr>
      </w:pPr>
    </w:p>
    <w:p w14:paraId="3DE1633D" w14:textId="77777777" w:rsidR="00F95C2E" w:rsidRDefault="00F95C2E" w:rsidP="00824E2E">
      <w:pPr>
        <w:widowControl w:val="0"/>
        <w:tabs>
          <w:tab w:val="right" w:pos="9072"/>
        </w:tabs>
        <w:rPr>
          <w:rStyle w:val="standalininsprterugloop15CharChar"/>
          <w:color w:val="000000"/>
          <w:sz w:val="18"/>
          <w:szCs w:val="18"/>
        </w:rPr>
      </w:pPr>
    </w:p>
    <w:p w14:paraId="371A9EFD" w14:textId="77777777" w:rsidR="006D22F3" w:rsidRDefault="006D22F3" w:rsidP="00824E2E">
      <w:pPr>
        <w:widowControl w:val="0"/>
        <w:tabs>
          <w:tab w:val="right" w:pos="9072"/>
        </w:tabs>
        <w:rPr>
          <w:rStyle w:val="standalininsprterugloop15CharChar"/>
          <w:color w:val="000000"/>
          <w:sz w:val="18"/>
          <w:szCs w:val="18"/>
        </w:rPr>
      </w:pPr>
    </w:p>
    <w:p w14:paraId="51B9A0B0" w14:textId="77777777" w:rsidR="006D22F3" w:rsidRDefault="006D22F3" w:rsidP="00824E2E">
      <w:pPr>
        <w:widowControl w:val="0"/>
        <w:tabs>
          <w:tab w:val="right" w:pos="9072"/>
        </w:tabs>
        <w:rPr>
          <w:rStyle w:val="standalininsprterugloop15CharChar"/>
          <w:color w:val="000000"/>
          <w:sz w:val="18"/>
          <w:szCs w:val="18"/>
        </w:rPr>
      </w:pPr>
    </w:p>
    <w:p w14:paraId="63CFB5A8" w14:textId="77777777" w:rsidR="006D22F3" w:rsidRDefault="006D22F3" w:rsidP="00824E2E">
      <w:pPr>
        <w:widowControl w:val="0"/>
        <w:tabs>
          <w:tab w:val="right" w:pos="9072"/>
        </w:tabs>
        <w:rPr>
          <w:rStyle w:val="standalininsprterugloop15CharChar"/>
          <w:color w:val="000000"/>
          <w:sz w:val="18"/>
          <w:szCs w:val="18"/>
        </w:rPr>
      </w:pPr>
    </w:p>
    <w:p w14:paraId="58BA3BDD" w14:textId="300E30E4" w:rsidR="00CE7938" w:rsidRPr="002C6EEA" w:rsidRDefault="002C6EEA" w:rsidP="00CE7F73">
      <w:pPr>
        <w:widowControl w:val="0"/>
        <w:tabs>
          <w:tab w:val="right" w:pos="9072"/>
        </w:tabs>
        <w:rPr>
          <w:szCs w:val="18"/>
        </w:rPr>
      </w:pPr>
      <w:r w:rsidRPr="002C6EEA">
        <w:rPr>
          <w:rStyle w:val="standalininsprterugloop15CharChar"/>
          <w:color w:val="000000"/>
          <w:sz w:val="18"/>
          <w:szCs w:val="18"/>
        </w:rPr>
        <w:t>Het reglement staat op onze website</w:t>
      </w:r>
      <w:r w:rsidR="000B037E">
        <w:rPr>
          <w:rStyle w:val="standalininsprterugloop15CharChar"/>
          <w:color w:val="000000"/>
          <w:sz w:val="18"/>
          <w:szCs w:val="18"/>
        </w:rPr>
        <w:t>:</w:t>
      </w:r>
      <w:r w:rsidRPr="002C6EEA">
        <w:rPr>
          <w:szCs w:val="18"/>
        </w:rPr>
        <w:t xml:space="preserve">  https://www.schoten.be/over-schoten/beleid/reglementen-en-verordeningen/belasting-en-retributiereglementen-3</w:t>
      </w:r>
    </w:p>
    <w:sectPr w:rsidR="00CE7938" w:rsidRPr="002C6EEA" w:rsidSect="006A6AC0">
      <w:headerReference w:type="first" r:id="rId11"/>
      <w:footerReference w:type="first" r:id="rId12"/>
      <w:type w:val="continuous"/>
      <w:pgSz w:w="11906" w:h="16838"/>
      <w:pgMar w:top="953" w:right="1905" w:bottom="993" w:left="993" w:header="709" w:footer="7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26114" w14:textId="77777777" w:rsidR="00B81ECF" w:rsidRDefault="00B81ECF" w:rsidP="00203EE8">
      <w:pPr>
        <w:spacing w:line="240" w:lineRule="auto"/>
      </w:pPr>
      <w:r>
        <w:separator/>
      </w:r>
    </w:p>
  </w:endnote>
  <w:endnote w:type="continuationSeparator" w:id="0">
    <w:p w14:paraId="24F219BA" w14:textId="77777777" w:rsidR="00B81ECF" w:rsidRDefault="00B81ECF" w:rsidP="00203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o Hew">
    <w:charset w:val="00"/>
    <w:family w:val="auto"/>
    <w:pitch w:val="variable"/>
    <w:sig w:usb0="A000002F" w:usb1="500160FB" w:usb2="0000001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83789" w14:textId="10F4371E" w:rsidR="00E351E1" w:rsidRDefault="00E351E1">
    <w:pPr>
      <w:pStyle w:val="Voettekst"/>
    </w:pPr>
    <w:r>
      <w:rPr>
        <w:noProof/>
        <w14:ligatures w14:val="standardContextual"/>
      </w:rPr>
      <w:drawing>
        <wp:inline distT="0" distB="0" distL="0" distR="0" wp14:anchorId="03F33D43" wp14:editId="68E3AC2E">
          <wp:extent cx="1733550" cy="360122"/>
          <wp:effectExtent l="0" t="0" r="0" b="1905"/>
          <wp:docPr id="2085756445" name="Afbeelding 1" descr="Afbeelding met tekst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628664" name="Afbeelding 1" descr="Afbeelding met tekst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072" cy="372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7194B" w14:textId="77777777" w:rsidR="00B81ECF" w:rsidRDefault="00B81ECF" w:rsidP="00203EE8">
      <w:pPr>
        <w:spacing w:line="240" w:lineRule="auto"/>
      </w:pPr>
      <w:r>
        <w:separator/>
      </w:r>
    </w:p>
  </w:footnote>
  <w:footnote w:type="continuationSeparator" w:id="0">
    <w:p w14:paraId="07D71CB7" w14:textId="77777777" w:rsidR="00B81ECF" w:rsidRDefault="00B81ECF" w:rsidP="00203E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4E61D" w14:textId="54B7DE8F" w:rsidR="00D17BFC" w:rsidRDefault="00D17BFC">
    <w:pPr>
      <w:pStyle w:val="Koptekst"/>
    </w:pPr>
    <w:r>
      <w:rPr>
        <w:noProof/>
        <w14:ligatures w14:val="standardContextual"/>
      </w:rPr>
      <w:drawing>
        <wp:anchor distT="0" distB="0" distL="114300" distR="114300" simplePos="0" relativeHeight="251653120" behindDoc="1" locked="0" layoutInCell="1" allowOverlap="1" wp14:anchorId="3AB01891" wp14:editId="408FFDC6">
          <wp:simplePos x="0" y="0"/>
          <wp:positionH relativeFrom="page">
            <wp:posOffset>603250</wp:posOffset>
          </wp:positionH>
          <wp:positionV relativeFrom="page">
            <wp:posOffset>336550</wp:posOffset>
          </wp:positionV>
          <wp:extent cx="1209822" cy="576491"/>
          <wp:effectExtent l="0" t="0" r="0" b="0"/>
          <wp:wrapNone/>
          <wp:docPr id="2142188174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822" cy="576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74832"/>
    <w:multiLevelType w:val="singleLevel"/>
    <w:tmpl w:val="382E8C0C"/>
    <w:lvl w:ilvl="0"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</w:abstractNum>
  <w:abstractNum w:abstractNumId="2" w15:restartNumberingAfterBreak="0">
    <w:nsid w:val="4C9379BD"/>
    <w:multiLevelType w:val="hybridMultilevel"/>
    <w:tmpl w:val="43EADDDC"/>
    <w:lvl w:ilvl="0" w:tplc="0062213E">
      <w:start w:val="1"/>
      <w:numFmt w:val="bulle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3683F"/>
    <w:multiLevelType w:val="hybridMultilevel"/>
    <w:tmpl w:val="2E362184"/>
    <w:lvl w:ilvl="0" w:tplc="87741468">
      <w:numFmt w:val="bullet"/>
      <w:lvlText w:val="•"/>
      <w:lvlJc w:val="left"/>
      <w:pPr>
        <w:ind w:left="2552" w:hanging="708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934357">
    <w:abstractNumId w:val="0"/>
  </w:num>
  <w:num w:numId="2" w16cid:durableId="256713438">
    <w:abstractNumId w:val="2"/>
  </w:num>
  <w:num w:numId="3" w16cid:durableId="1707366328">
    <w:abstractNumId w:val="1"/>
  </w:num>
  <w:num w:numId="4" w16cid:durableId="15870357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476"/>
  <w:drawingGridVerticalSpacing w:val="476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5C"/>
    <w:rsid w:val="0000789A"/>
    <w:rsid w:val="00025844"/>
    <w:rsid w:val="0003235C"/>
    <w:rsid w:val="00034D2A"/>
    <w:rsid w:val="000517BA"/>
    <w:rsid w:val="00063171"/>
    <w:rsid w:val="000B037E"/>
    <w:rsid w:val="000C7773"/>
    <w:rsid w:val="000D7E94"/>
    <w:rsid w:val="000F3019"/>
    <w:rsid w:val="000F3C51"/>
    <w:rsid w:val="0012436B"/>
    <w:rsid w:val="0016438A"/>
    <w:rsid w:val="00194390"/>
    <w:rsid w:val="001D3523"/>
    <w:rsid w:val="001E0F82"/>
    <w:rsid w:val="00203EE8"/>
    <w:rsid w:val="00206613"/>
    <w:rsid w:val="00224F38"/>
    <w:rsid w:val="00260DE6"/>
    <w:rsid w:val="00266BEF"/>
    <w:rsid w:val="00267DF9"/>
    <w:rsid w:val="00284806"/>
    <w:rsid w:val="002C6EEA"/>
    <w:rsid w:val="002E3FF5"/>
    <w:rsid w:val="00307692"/>
    <w:rsid w:val="003657B3"/>
    <w:rsid w:val="0038384D"/>
    <w:rsid w:val="00395FAF"/>
    <w:rsid w:val="003F3A9E"/>
    <w:rsid w:val="00405F10"/>
    <w:rsid w:val="004318E3"/>
    <w:rsid w:val="00432D57"/>
    <w:rsid w:val="00453AE3"/>
    <w:rsid w:val="00456AC9"/>
    <w:rsid w:val="004629EE"/>
    <w:rsid w:val="004760A5"/>
    <w:rsid w:val="0048284D"/>
    <w:rsid w:val="004858D7"/>
    <w:rsid w:val="00487C2E"/>
    <w:rsid w:val="00515A3E"/>
    <w:rsid w:val="00553652"/>
    <w:rsid w:val="0058265A"/>
    <w:rsid w:val="0058293D"/>
    <w:rsid w:val="00585FD7"/>
    <w:rsid w:val="005922C1"/>
    <w:rsid w:val="00605DC1"/>
    <w:rsid w:val="00654599"/>
    <w:rsid w:val="006737CA"/>
    <w:rsid w:val="006A1673"/>
    <w:rsid w:val="006A46F6"/>
    <w:rsid w:val="006A6AC0"/>
    <w:rsid w:val="006D22F3"/>
    <w:rsid w:val="00702469"/>
    <w:rsid w:val="007D7B30"/>
    <w:rsid w:val="007E0B4C"/>
    <w:rsid w:val="00805C47"/>
    <w:rsid w:val="0081439A"/>
    <w:rsid w:val="00824E2E"/>
    <w:rsid w:val="00887E19"/>
    <w:rsid w:val="0089489C"/>
    <w:rsid w:val="008F14D9"/>
    <w:rsid w:val="0090267A"/>
    <w:rsid w:val="00913527"/>
    <w:rsid w:val="009370EF"/>
    <w:rsid w:val="009562BB"/>
    <w:rsid w:val="009630C9"/>
    <w:rsid w:val="00967C00"/>
    <w:rsid w:val="00973EEF"/>
    <w:rsid w:val="00983D01"/>
    <w:rsid w:val="00997FD0"/>
    <w:rsid w:val="009D146B"/>
    <w:rsid w:val="009D7C9C"/>
    <w:rsid w:val="009E66F7"/>
    <w:rsid w:val="00A9641F"/>
    <w:rsid w:val="00AC6083"/>
    <w:rsid w:val="00B049EB"/>
    <w:rsid w:val="00B21303"/>
    <w:rsid w:val="00B22378"/>
    <w:rsid w:val="00B50313"/>
    <w:rsid w:val="00B61926"/>
    <w:rsid w:val="00B81ECF"/>
    <w:rsid w:val="00B92574"/>
    <w:rsid w:val="00BA2A8F"/>
    <w:rsid w:val="00BC2292"/>
    <w:rsid w:val="00BC5B01"/>
    <w:rsid w:val="00BD5034"/>
    <w:rsid w:val="00C127BE"/>
    <w:rsid w:val="00C22677"/>
    <w:rsid w:val="00C56181"/>
    <w:rsid w:val="00C5637B"/>
    <w:rsid w:val="00C800CE"/>
    <w:rsid w:val="00C83FAE"/>
    <w:rsid w:val="00CE0ADC"/>
    <w:rsid w:val="00CE7938"/>
    <w:rsid w:val="00CE7F73"/>
    <w:rsid w:val="00CF76B7"/>
    <w:rsid w:val="00D0563D"/>
    <w:rsid w:val="00D17BFC"/>
    <w:rsid w:val="00D4120B"/>
    <w:rsid w:val="00DA6F5D"/>
    <w:rsid w:val="00DB277B"/>
    <w:rsid w:val="00DB2A83"/>
    <w:rsid w:val="00DF401E"/>
    <w:rsid w:val="00E351E1"/>
    <w:rsid w:val="00E40006"/>
    <w:rsid w:val="00E420AA"/>
    <w:rsid w:val="00E43DBB"/>
    <w:rsid w:val="00E51D6B"/>
    <w:rsid w:val="00E83C87"/>
    <w:rsid w:val="00E8749F"/>
    <w:rsid w:val="00EA2E35"/>
    <w:rsid w:val="00EA32A5"/>
    <w:rsid w:val="00EC2A78"/>
    <w:rsid w:val="00ED3A56"/>
    <w:rsid w:val="00ED6F7F"/>
    <w:rsid w:val="00F267E2"/>
    <w:rsid w:val="00F4587A"/>
    <w:rsid w:val="00F84244"/>
    <w:rsid w:val="00F9163E"/>
    <w:rsid w:val="00F95C2E"/>
    <w:rsid w:val="00FA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EA6160"/>
  <w15:chartTrackingRefBased/>
  <w15:docId w15:val="{1B7EBBEC-3B9E-4C01-B229-2C82D306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63171"/>
    <w:pPr>
      <w:spacing w:after="0" w:line="269" w:lineRule="auto"/>
    </w:pPr>
    <w:rPr>
      <w:rFonts w:cs="Times New Roman"/>
      <w:sz w:val="18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rsid w:val="00266BEF"/>
    <w:pPr>
      <w:keepNext/>
      <w:outlineLvl w:val="0"/>
    </w:pPr>
    <w:rPr>
      <w:rFonts w:cs="Arial"/>
      <w:b/>
      <w:bCs/>
      <w:color w:val="1E64C8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66BEF"/>
    <w:pPr>
      <w:keepNext/>
      <w:keepLines/>
      <w:spacing w:before="40"/>
      <w:outlineLvl w:val="1"/>
    </w:pPr>
    <w:rPr>
      <w:rFonts w:eastAsiaTheme="majorEastAsia" w:cstheme="majorBidi"/>
      <w:color w:val="1E64C8"/>
      <w:sz w:val="24"/>
      <w:szCs w:val="26"/>
    </w:rPr>
  </w:style>
  <w:style w:type="paragraph" w:styleId="Kop3">
    <w:name w:val="heading 3"/>
    <w:basedOn w:val="Standaard"/>
    <w:next w:val="Standaard"/>
    <w:link w:val="Kop3Char"/>
    <w:rsid w:val="00266BEF"/>
    <w:pPr>
      <w:keepNext/>
      <w:outlineLvl w:val="2"/>
    </w:pPr>
    <w:rPr>
      <w:b/>
      <w:snapToGrid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nhideWhenUsed/>
    <w:rsid w:val="00AC608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AC6083"/>
  </w:style>
  <w:style w:type="character" w:customStyle="1" w:styleId="Kop1Char">
    <w:name w:val="Kop 1 Char"/>
    <w:basedOn w:val="Standaardalinea-lettertype"/>
    <w:link w:val="Kop1"/>
    <w:rsid w:val="00266BEF"/>
    <w:rPr>
      <w:rFonts w:ascii="Arial" w:eastAsia="Times New Roman" w:hAnsi="Arial" w:cs="Arial"/>
      <w:b/>
      <w:bCs/>
      <w:color w:val="1E64C8"/>
      <w:kern w:val="32"/>
      <w:sz w:val="32"/>
      <w:szCs w:val="32"/>
      <w:lang w:val="nl-NL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266BEF"/>
    <w:rPr>
      <w:rFonts w:ascii="Arial" w:eastAsiaTheme="majorEastAsia" w:hAnsi="Arial" w:cstheme="majorBidi"/>
      <w:color w:val="1E64C8"/>
      <w:sz w:val="24"/>
      <w:szCs w:val="26"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266BEF"/>
    <w:rPr>
      <w:rFonts w:ascii="Arial" w:eastAsia="Times New Roman" w:hAnsi="Arial" w:cs="Times New Roman"/>
      <w:b/>
      <w:snapToGrid w:val="0"/>
      <w:sz w:val="24"/>
      <w:szCs w:val="20"/>
      <w:lang w:eastAsia="nl-BE"/>
    </w:rPr>
  </w:style>
  <w:style w:type="paragraph" w:styleId="Lijstalinea">
    <w:name w:val="List Paragraph"/>
    <w:basedOn w:val="Standaard"/>
    <w:uiPriority w:val="34"/>
    <w:rsid w:val="000F3C51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203EE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03EE8"/>
    <w:rPr>
      <w:rFonts w:ascii="Arial" w:hAnsi="Arial" w:cs="Times New Roman"/>
      <w:sz w:val="18"/>
      <w:szCs w:val="20"/>
      <w14:ligatures w14:val="none"/>
    </w:rPr>
  </w:style>
  <w:style w:type="table" w:styleId="Tabelraster">
    <w:name w:val="Table Grid"/>
    <w:basedOn w:val="Standaardtabel"/>
    <w:uiPriority w:val="39"/>
    <w:rsid w:val="00B2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Referenties">
    <w:name w:val="SCH_Referenties"/>
    <w:basedOn w:val="Standaard"/>
    <w:qFormat/>
    <w:rsid w:val="00B22378"/>
    <w:pPr>
      <w:framePr w:hSpace="142" w:wrap="around" w:vAnchor="page" w:hAnchor="page" w:y="1"/>
      <w:suppressOverlap/>
    </w:pPr>
    <w:rPr>
      <w:sz w:val="16"/>
      <w:szCs w:val="16"/>
    </w:rPr>
  </w:style>
  <w:style w:type="paragraph" w:customStyle="1" w:styleId="SCHReferentiesbold">
    <w:name w:val="SCH_Referenties_bold"/>
    <w:basedOn w:val="Standaard"/>
    <w:qFormat/>
    <w:rsid w:val="00B22378"/>
    <w:pPr>
      <w:framePr w:hSpace="142" w:wrap="around" w:vAnchor="page" w:hAnchor="page" w:y="1"/>
      <w:suppressOverlap/>
    </w:pPr>
    <w:rPr>
      <w:b/>
      <w:bCs/>
      <w:color w:val="CF3E37" w:themeColor="text2"/>
      <w:sz w:val="16"/>
      <w:szCs w:val="16"/>
    </w:rPr>
  </w:style>
  <w:style w:type="paragraph" w:customStyle="1" w:styleId="SCHTekst">
    <w:name w:val="SCH_Tekst"/>
    <w:basedOn w:val="Standaard"/>
    <w:qFormat/>
    <w:rsid w:val="00B22378"/>
  </w:style>
  <w:style w:type="paragraph" w:customStyle="1" w:styleId="SCHOnderwerp">
    <w:name w:val="SCH_Onderwerp"/>
    <w:qFormat/>
    <w:rsid w:val="00206613"/>
    <w:rPr>
      <w:rFonts w:cs="Times New Roman"/>
      <w:b/>
      <w:bCs/>
      <w:sz w:val="23"/>
      <w:szCs w:val="24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00789A"/>
    <w:rPr>
      <w:color w:val="808080"/>
    </w:rPr>
  </w:style>
  <w:style w:type="paragraph" w:customStyle="1" w:styleId="Standaardalinea">
    <w:name w:val="Standaard alinea"/>
    <w:basedOn w:val="Standaard"/>
    <w:rsid w:val="006A1673"/>
    <w:pPr>
      <w:spacing w:after="120" w:line="280" w:lineRule="exact"/>
    </w:pPr>
    <w:rPr>
      <w:rFonts w:ascii="Times New Roman" w:eastAsia="Times New Roman" w:hAnsi="Times New Roman"/>
      <w:sz w:val="22"/>
      <w:lang w:val="nl-NL" w:eastAsia="nl-BE"/>
    </w:rPr>
  </w:style>
  <w:style w:type="character" w:styleId="Hyperlink">
    <w:name w:val="Hyperlink"/>
    <w:rsid w:val="006A1673"/>
    <w:rPr>
      <w:color w:val="0000FF"/>
      <w:u w:val="single"/>
    </w:rPr>
  </w:style>
  <w:style w:type="paragraph" w:customStyle="1" w:styleId="StandaardalineaChar">
    <w:name w:val="Standaard alinea Char"/>
    <w:basedOn w:val="Standaard"/>
    <w:rsid w:val="00E43DBB"/>
    <w:pPr>
      <w:suppressAutoHyphens/>
      <w:spacing w:after="120" w:line="280" w:lineRule="exact"/>
    </w:pPr>
    <w:rPr>
      <w:rFonts w:ascii="Times New Roman" w:eastAsia="Times New Roman" w:hAnsi="Times New Roman"/>
      <w:sz w:val="22"/>
      <w:szCs w:val="22"/>
      <w:lang w:eastAsia="ar-SA"/>
    </w:rPr>
  </w:style>
  <w:style w:type="character" w:customStyle="1" w:styleId="standalininsprterugloop15CharChar">
    <w:name w:val="stand alin inspr terugloop 1.5 Char Char"/>
    <w:rsid w:val="00E43DBB"/>
    <w:rPr>
      <w:sz w:val="22"/>
      <w:lang w:val="nl-BE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Schoten_2024">
      <a:dk1>
        <a:sysClr val="windowText" lastClr="000000"/>
      </a:dk1>
      <a:lt1>
        <a:sysClr val="window" lastClr="FFFFFF"/>
      </a:lt1>
      <a:dk2>
        <a:srgbClr val="CF3E37"/>
      </a:dk2>
      <a:lt2>
        <a:srgbClr val="005A7D"/>
      </a:lt2>
      <a:accent1>
        <a:srgbClr val="FFE000"/>
      </a:accent1>
      <a:accent2>
        <a:srgbClr val="196969"/>
      </a:accent2>
      <a:accent3>
        <a:srgbClr val="0077C8"/>
      </a:accent3>
      <a:accent4>
        <a:srgbClr val="672880"/>
      </a:accent4>
      <a:accent5>
        <a:srgbClr val="E87722"/>
      </a:accent5>
      <a:accent6>
        <a:srgbClr val="8A8D4A"/>
      </a:accent6>
      <a:hlink>
        <a:srgbClr val="000000"/>
      </a:hlink>
      <a:folHlink>
        <a:srgbClr val="000000"/>
      </a:folHlink>
    </a:clrScheme>
    <a:fontScheme name="Schote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9E88D9E49A749AD1CF0AD27AD90B4" ma:contentTypeVersion="11" ma:contentTypeDescription="Een nieuw document maken." ma:contentTypeScope="" ma:versionID="c5ce2ad35d7911643ec9b10e3ea2bb19">
  <xsd:schema xmlns:xsd="http://www.w3.org/2001/XMLSchema" xmlns:xs="http://www.w3.org/2001/XMLSchema" xmlns:p="http://schemas.microsoft.com/office/2006/metadata/properties" xmlns:ns2="16a457d2-4046-4de0-85f9-ebcebb01bc21" xmlns:ns3="fb1494a4-a7c6-4a1f-9ad0-1a3df2c7509b" targetNamespace="http://schemas.microsoft.com/office/2006/metadata/properties" ma:root="true" ma:fieldsID="def18cb2498f49331743bb250c34bcc9" ns2:_="" ns3:_="">
    <xsd:import namespace="16a457d2-4046-4de0-85f9-ebcebb01bc21"/>
    <xsd:import namespace="fb1494a4-a7c6-4a1f-9ad0-1a3df2c750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457d2-4046-4de0-85f9-ebcebb01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c0cd76b5-59f2-4f6d-ab42-dee44114d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494a4-a7c6-4a1f-9ad0-1a3df2c7509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e742d08-6aae-4a46-9212-107044eb33f9}" ma:internalName="TaxCatchAll" ma:showField="CatchAllData" ma:web="fb1494a4-a7c6-4a1f-9ad0-1a3df2c75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1494a4-a7c6-4a1f-9ad0-1a3df2c7509b" xsi:nil="true"/>
    <lcf76f155ced4ddcb4097134ff3c332f xmlns="16a457d2-4046-4de0-85f9-ebcebb01bc2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55D3B8-912F-4112-8BD4-4AF4C726A9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CCD0C4-0D33-4AA2-BA0C-AB43F95FE8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28CCE7-4F54-44AF-8869-807CB5C49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457d2-4046-4de0-85f9-ebcebb01bc21"/>
    <ds:schemaRef ds:uri="fb1494a4-a7c6-4a1f-9ad0-1a3df2c75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FD3775-DF77-444E-9792-FC66F0BE1E3B}">
  <ds:schemaRefs>
    <ds:schemaRef ds:uri="http://schemas.microsoft.com/office/2006/metadata/properties"/>
    <ds:schemaRef ds:uri="http://schemas.microsoft.com/office/infopath/2007/PartnerControls"/>
    <ds:schemaRef ds:uri="fb1494a4-a7c6-4a1f-9ad0-1a3df2c7509b"/>
    <ds:schemaRef ds:uri="16a457d2-4046-4de0-85f9-ebcebb01bc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Gillard</dc:creator>
  <cp:keywords/>
  <dc:description/>
  <cp:lastModifiedBy>Stefaan Staes</cp:lastModifiedBy>
  <cp:revision>4</cp:revision>
  <cp:lastPrinted>2026-01-21T09:53:00Z</cp:lastPrinted>
  <dcterms:created xsi:type="dcterms:W3CDTF">2026-02-23T11:49:00Z</dcterms:created>
  <dcterms:modified xsi:type="dcterms:W3CDTF">2026-03-05T13:35:00Z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0x010100D399E88D9E49A749AD1CF0AD27AD90B4</vt:lpwstr>
  </property>
  <property fmtid="{D5CDD505-2E9C-101B-9397-08002B2CF9AE}" pid="3" name="MediaServiceImageTags">
    <vt:lpwstr/>
  </property>
</Properties>
</file>