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B22378" w:rsidRPr="00D047D0" w14:paraId="46FFE61F" w14:textId="77777777" w:rsidTr="00D0563D">
        <w:trPr>
          <w:trHeight w:hRule="exact" w:val="1905"/>
        </w:trPr>
        <w:tc>
          <w:tcPr>
            <w:tcW w:w="1905" w:type="dxa"/>
          </w:tcPr>
          <w:p w14:paraId="6263A991" w14:textId="77777777" w:rsidR="00B22378" w:rsidRPr="00D047D0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246D159D" w14:textId="77777777" w:rsidR="00B22378" w:rsidRPr="00D047D0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429" w:type="dxa"/>
          </w:tcPr>
          <w:p w14:paraId="07E2FE22" w14:textId="77777777" w:rsidR="00B22378" w:rsidRPr="00D047D0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952" w:type="dxa"/>
          </w:tcPr>
          <w:p w14:paraId="2A3C0684" w14:textId="77777777" w:rsidR="00B22378" w:rsidRPr="00D047D0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5BD2B737" w14:textId="77777777" w:rsidR="00B22378" w:rsidRPr="00D047D0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905" w:type="dxa"/>
          </w:tcPr>
          <w:p w14:paraId="3DCB9AD6" w14:textId="77777777" w:rsidR="00B22378" w:rsidRPr="00D047D0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  <w:tr w:rsidR="0003235C" w:rsidRPr="00D047D0" w14:paraId="6541FA55" w14:textId="77777777" w:rsidTr="000F3019">
        <w:trPr>
          <w:trHeight w:val="279"/>
        </w:trPr>
        <w:tc>
          <w:tcPr>
            <w:tcW w:w="1905" w:type="dxa"/>
          </w:tcPr>
          <w:p w14:paraId="1EA60CA1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633F3EA6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429" w:type="dxa"/>
          </w:tcPr>
          <w:p w14:paraId="0C534F0F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952" w:type="dxa"/>
          </w:tcPr>
          <w:p w14:paraId="730CA360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46E48B2B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905" w:type="dxa"/>
          </w:tcPr>
          <w:p w14:paraId="48BBBCAC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  <w:tr w:rsidR="0003235C" w:rsidRPr="00D047D0" w14:paraId="6F9D7948" w14:textId="77777777" w:rsidTr="00D0563D">
        <w:trPr>
          <w:trHeight w:hRule="exact" w:val="238"/>
        </w:trPr>
        <w:tc>
          <w:tcPr>
            <w:tcW w:w="1905" w:type="dxa"/>
          </w:tcPr>
          <w:p w14:paraId="05E802B8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30BCF24F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429" w:type="dxa"/>
          </w:tcPr>
          <w:p w14:paraId="5BA893A5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952" w:type="dxa"/>
          </w:tcPr>
          <w:p w14:paraId="6D34FDB3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</w:tcPr>
          <w:p w14:paraId="24F5B749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1905" w:type="dxa"/>
          </w:tcPr>
          <w:p w14:paraId="01853DB8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  <w:tr w:rsidR="0003235C" w:rsidRPr="00D047D0" w14:paraId="43CB4E07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0742BD44" w14:textId="50DC18A3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  <w:tc>
          <w:tcPr>
            <w:tcW w:w="2857" w:type="dxa"/>
            <w:vAlign w:val="bottom"/>
          </w:tcPr>
          <w:p w14:paraId="26638D55" w14:textId="239C0E35" w:rsidR="0003235C" w:rsidRPr="00D047D0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D047D0">
              <w:rPr>
                <w:rFonts w:asciiTheme="majorHAnsi" w:hAnsiTheme="majorHAnsi"/>
              </w:rPr>
              <w:t>contact</w:t>
            </w:r>
          </w:p>
          <w:p w14:paraId="5431AF20" w14:textId="386C8180" w:rsidR="0003235C" w:rsidRPr="00D047D0" w:rsidRDefault="00997FD0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D047D0">
              <w:rPr>
                <w:rFonts w:asciiTheme="majorHAnsi" w:hAnsiTheme="majorHAnsi"/>
              </w:rP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11182FC7" w14:textId="77777777" w:rsidR="0003235C" w:rsidRPr="00D047D0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D047D0">
              <w:rPr>
                <w:rFonts w:asciiTheme="majorHAnsi" w:hAnsiTheme="majorHAnsi"/>
              </w:rPr>
              <w:t>telefoon</w:t>
            </w:r>
          </w:p>
          <w:p w14:paraId="67ED8DE7" w14:textId="74453983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D047D0">
              <w:rPr>
                <w:rFonts w:asciiTheme="majorHAnsi" w:hAnsiTheme="majorHAnsi"/>
              </w:rPr>
              <w:t>03 680 09 45</w:t>
            </w:r>
          </w:p>
        </w:tc>
        <w:tc>
          <w:tcPr>
            <w:tcW w:w="2857" w:type="dxa"/>
            <w:vAlign w:val="bottom"/>
          </w:tcPr>
          <w:p w14:paraId="1F69C1FE" w14:textId="272AD1E5" w:rsidR="0003235C" w:rsidRPr="00D047D0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D047D0">
              <w:rPr>
                <w:rFonts w:asciiTheme="majorHAnsi" w:hAnsiTheme="majorHAnsi"/>
              </w:rPr>
              <w:t>e-mail</w:t>
            </w:r>
          </w:p>
          <w:p w14:paraId="3743F668" w14:textId="2E7F5339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  <w:r w:rsidRPr="00D047D0">
              <w:rPr>
                <w:rFonts w:asciiTheme="majorHAnsi" w:hAnsiTheme="majorHAnsi"/>
              </w:rPr>
              <w:t>financieledienst@schoten.be</w:t>
            </w:r>
          </w:p>
        </w:tc>
        <w:tc>
          <w:tcPr>
            <w:tcW w:w="1905" w:type="dxa"/>
            <w:vAlign w:val="bottom"/>
          </w:tcPr>
          <w:p w14:paraId="4550B20C" w14:textId="77777777" w:rsidR="0003235C" w:rsidRPr="00D047D0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  <w:rPr>
                <w:rFonts w:asciiTheme="majorHAnsi" w:hAnsiTheme="majorHAnsi"/>
              </w:rPr>
            </w:pPr>
          </w:p>
        </w:tc>
      </w:tr>
    </w:tbl>
    <w:p w14:paraId="0DB1EBD5" w14:textId="51D13D85" w:rsidR="00A56417" w:rsidRDefault="00A56417" w:rsidP="006A1673">
      <w:pPr>
        <w:spacing w:line="280" w:lineRule="exact"/>
        <w:rPr>
          <w:rFonts w:asciiTheme="majorHAnsi" w:hAnsiTheme="majorHAnsi"/>
          <w:sz w:val="16"/>
          <w:szCs w:val="16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82962" wp14:editId="013707AD">
                <wp:simplePos x="0" y="0"/>
                <wp:positionH relativeFrom="column">
                  <wp:posOffset>-76200</wp:posOffset>
                </wp:positionH>
                <wp:positionV relativeFrom="paragraph">
                  <wp:posOffset>1305560</wp:posOffset>
                </wp:positionV>
                <wp:extent cx="5191125" cy="466725"/>
                <wp:effectExtent l="0" t="0" r="28575" b="2857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466725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482A7E" w14:textId="70057EC1" w:rsidR="00A56417" w:rsidRPr="00266C41" w:rsidRDefault="00A56417" w:rsidP="00A56417">
                            <w:pPr>
                              <w:pStyle w:val="Type"/>
                            </w:pPr>
                            <w:r w:rsidRPr="00266C41">
                              <w:t xml:space="preserve">Aangifte </w:t>
                            </w:r>
                            <w:r>
                              <w:t>ambulante handel</w:t>
                            </w:r>
                          </w:p>
                          <w:p w14:paraId="3092DAC6" w14:textId="77777777" w:rsidR="00A56417" w:rsidRDefault="00A56417" w:rsidP="00A564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2962" id="Rectangle: Diagonal Corners Rounded 230" o:spid="_x0000_s1026" style="position:absolute;margin-left:-6pt;margin-top:102.8pt;width:408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91125,4667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" adj="-11796480,,5400" path="m,l5054902,v75234,,136223,60989,136223,136223l5191125,466725r,l136223,466725c60989,466725,,405736,,330502l,,,xe" fillcolor="#005a7d [3214]" strokecolor="#003a63 [1606]" strokeweight="1pt">
                <v:stroke joinstyle="miter"/>
                <v:formulas/>
                <v:path arrowok="t" o:connecttype="custom" o:connectlocs="0,0;5054902,0;5191125,136223;5191125,466725;5191125,466725;136223,466725;0,330502;0,0;0,0" o:connectangles="0,0,0,0,0,0,0,0,0" textboxrect="0,0,5191125,466725"/>
                <v:textbox>
                  <w:txbxContent>
                    <w:p w14:paraId="09482A7E" w14:textId="70057EC1" w:rsidR="00A56417" w:rsidRPr="00266C41" w:rsidRDefault="00A56417" w:rsidP="00A56417">
                      <w:pPr>
                        <w:pStyle w:val="Type"/>
                      </w:pPr>
                      <w:r w:rsidRPr="00266C41">
                        <w:t xml:space="preserve">Aangifte </w:t>
                      </w:r>
                      <w:r>
                        <w:t>ambulante handel</w:t>
                      </w:r>
                    </w:p>
                    <w:p w14:paraId="3092DAC6" w14:textId="77777777" w:rsidR="00A56417" w:rsidRDefault="00A56417" w:rsidP="00A564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3F18B52" w14:textId="3D2F11F8" w:rsidR="006A1673" w:rsidRDefault="006A1673" w:rsidP="006A1673">
      <w:pPr>
        <w:spacing w:line="280" w:lineRule="exact"/>
        <w:rPr>
          <w:rFonts w:asciiTheme="majorHAnsi" w:hAnsiTheme="majorHAnsi"/>
          <w:sz w:val="16"/>
          <w:szCs w:val="16"/>
        </w:rPr>
      </w:pPr>
    </w:p>
    <w:p w14:paraId="74E270F3" w14:textId="3FFC8DC6" w:rsidR="00A56417" w:rsidRPr="00D047D0" w:rsidRDefault="00A56417" w:rsidP="006A1673">
      <w:pPr>
        <w:spacing w:line="280" w:lineRule="exact"/>
        <w:rPr>
          <w:rFonts w:asciiTheme="majorHAnsi" w:hAnsiTheme="majorHAnsi"/>
          <w:sz w:val="16"/>
          <w:szCs w:val="16"/>
        </w:rPr>
      </w:pPr>
    </w:p>
    <w:p w14:paraId="5ECFF653" w14:textId="368F9375" w:rsidR="00F37D20" w:rsidRPr="00D047D0" w:rsidRDefault="00F37D20" w:rsidP="00F37D20">
      <w:pPr>
        <w:widowControl w:val="0"/>
        <w:rPr>
          <w:rFonts w:asciiTheme="majorHAnsi" w:hAnsiTheme="majorHAnsi"/>
        </w:rPr>
      </w:pPr>
      <w:bookmarkStart w:id="0" w:name="_Hlk164073556"/>
      <w:r w:rsidRPr="00D047D0">
        <w:rPr>
          <w:rFonts w:asciiTheme="majorHAnsi" w:hAnsiTheme="majorHAnsi"/>
        </w:rPr>
        <w:t xml:space="preserve">Gelieve onderstaande gegevens  </w:t>
      </w:r>
      <w:r w:rsidR="00A56417">
        <w:rPr>
          <w:rFonts w:asciiTheme="majorHAnsi" w:hAnsiTheme="majorHAnsi"/>
        </w:rPr>
        <w:t>aan te vullen</w:t>
      </w:r>
      <w:r w:rsidR="00A67E5C">
        <w:rPr>
          <w:rFonts w:asciiTheme="majorHAnsi" w:hAnsiTheme="majorHAnsi"/>
        </w:rPr>
        <w:t>:</w:t>
      </w:r>
    </w:p>
    <w:p w14:paraId="6B29A9F0" w14:textId="77777777" w:rsidR="00F37D20" w:rsidRPr="00D047D0" w:rsidRDefault="00F37D20" w:rsidP="00F37D20">
      <w:pPr>
        <w:widowControl w:val="0"/>
        <w:rPr>
          <w:rFonts w:asciiTheme="majorHAnsi" w:hAnsiTheme="majorHAnsi"/>
        </w:rPr>
      </w:pPr>
    </w:p>
    <w:p w14:paraId="38694995" w14:textId="37FC9740" w:rsidR="00F37D20" w:rsidRPr="00D047D0" w:rsidRDefault="00F37D20" w:rsidP="00B35972">
      <w:pPr>
        <w:tabs>
          <w:tab w:val="right" w:leader="underscore" w:pos="9498"/>
        </w:tabs>
        <w:spacing w:line="480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>Ondergetekende:</w:t>
      </w:r>
      <w:r w:rsidRPr="00D047D0">
        <w:rPr>
          <w:rFonts w:asciiTheme="majorHAnsi" w:hAnsiTheme="majorHAnsi"/>
        </w:rPr>
        <w:tab/>
      </w:r>
    </w:p>
    <w:p w14:paraId="638A02E8" w14:textId="77777777" w:rsidR="005912A4" w:rsidRPr="00C7136A" w:rsidRDefault="005912A4" w:rsidP="00B35972">
      <w:pPr>
        <w:tabs>
          <w:tab w:val="right" w:leader="underscore" w:pos="9498"/>
        </w:tabs>
        <w:spacing w:line="480" w:lineRule="auto"/>
      </w:pPr>
      <w:r w:rsidRPr="00C7136A">
        <w:t xml:space="preserve">Functie: </w:t>
      </w:r>
      <w:r w:rsidRPr="00C7136A">
        <w:tab/>
      </w:r>
    </w:p>
    <w:p w14:paraId="409E6FA6" w14:textId="23C49BD6" w:rsidR="005912A4" w:rsidRPr="009D4E07" w:rsidRDefault="005912A4" w:rsidP="00B35972">
      <w:pPr>
        <w:tabs>
          <w:tab w:val="right" w:leader="underscore" w:pos="9498"/>
        </w:tabs>
        <w:spacing w:line="480" w:lineRule="auto"/>
      </w:pPr>
      <w:r w:rsidRPr="009D4E07">
        <w:t xml:space="preserve">Naam onderneming: </w:t>
      </w:r>
      <w:r w:rsidRPr="009D4E07">
        <w:tab/>
      </w:r>
    </w:p>
    <w:p w14:paraId="192E0654" w14:textId="756525F0" w:rsidR="005912A4" w:rsidRPr="009D4E07" w:rsidRDefault="005912A4" w:rsidP="00B35972">
      <w:pPr>
        <w:tabs>
          <w:tab w:val="right" w:leader="underscore" w:pos="9498"/>
        </w:tabs>
        <w:spacing w:line="480" w:lineRule="auto"/>
      </w:pPr>
      <w:r w:rsidRPr="009D4E07">
        <w:t>Adres onderneming:</w:t>
      </w:r>
      <w:r w:rsidRPr="009D4E07">
        <w:tab/>
      </w:r>
    </w:p>
    <w:p w14:paraId="5B0386A8" w14:textId="37A286EE" w:rsidR="00F37D20" w:rsidRPr="00D047D0" w:rsidRDefault="006E53E2" w:rsidP="00B35972">
      <w:pPr>
        <w:tabs>
          <w:tab w:val="right" w:leader="underscore" w:pos="1985"/>
          <w:tab w:val="left" w:pos="2127"/>
          <w:tab w:val="right" w:leader="underscore" w:pos="9498"/>
        </w:tabs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F37D20" w:rsidRPr="00D047D0">
        <w:rPr>
          <w:rFonts w:asciiTheme="majorHAnsi" w:hAnsiTheme="majorHAnsi"/>
        </w:rPr>
        <w:t>ostcode:</w:t>
      </w:r>
      <w:r w:rsidR="00F37D20" w:rsidRPr="00D047D0">
        <w:rPr>
          <w:rFonts w:asciiTheme="majorHAnsi" w:hAnsiTheme="majorHAnsi"/>
        </w:rPr>
        <w:tab/>
      </w:r>
      <w:r w:rsidR="00F37D20" w:rsidRPr="00D047D0">
        <w:rPr>
          <w:rFonts w:asciiTheme="majorHAnsi" w:hAnsiTheme="majorHAnsi"/>
        </w:rPr>
        <w:tab/>
      </w:r>
      <w:r>
        <w:rPr>
          <w:rFonts w:asciiTheme="majorHAnsi" w:hAnsiTheme="majorHAnsi"/>
        </w:rPr>
        <w:t>P</w:t>
      </w:r>
      <w:r w:rsidR="00F37D20" w:rsidRPr="00D047D0">
        <w:rPr>
          <w:rFonts w:asciiTheme="majorHAnsi" w:hAnsiTheme="majorHAnsi"/>
        </w:rPr>
        <w:t>laats:</w:t>
      </w:r>
      <w:r w:rsidR="00F37D20" w:rsidRPr="00D047D0">
        <w:rPr>
          <w:rFonts w:asciiTheme="majorHAnsi" w:hAnsiTheme="majorHAnsi"/>
        </w:rPr>
        <w:tab/>
      </w:r>
    </w:p>
    <w:p w14:paraId="3151CEB9" w14:textId="52754131" w:rsidR="00F37D20" w:rsidRPr="00D047D0" w:rsidRDefault="006E53E2" w:rsidP="00B35972">
      <w:pPr>
        <w:tabs>
          <w:tab w:val="right" w:leader="underscore" w:pos="9498"/>
        </w:tabs>
        <w:spacing w:line="480" w:lineRule="auto"/>
        <w:rPr>
          <w:rFonts w:asciiTheme="majorHAnsi" w:hAnsiTheme="majorHAnsi"/>
        </w:rPr>
      </w:pPr>
      <w:r>
        <w:rPr>
          <w:rFonts w:asciiTheme="majorHAnsi" w:hAnsiTheme="majorHAnsi"/>
        </w:rPr>
        <w:t>A</w:t>
      </w:r>
      <w:r w:rsidR="00F37D20" w:rsidRPr="00D047D0">
        <w:rPr>
          <w:rFonts w:asciiTheme="majorHAnsi" w:hAnsiTheme="majorHAnsi"/>
        </w:rPr>
        <w:t>ard van de activiteit:</w:t>
      </w:r>
      <w:r w:rsidR="00F37D20" w:rsidRPr="00D047D0">
        <w:rPr>
          <w:rFonts w:asciiTheme="majorHAnsi" w:hAnsiTheme="majorHAnsi"/>
        </w:rPr>
        <w:tab/>
      </w:r>
    </w:p>
    <w:p w14:paraId="2A745411" w14:textId="3D18C153" w:rsidR="00F37D20" w:rsidRPr="00D047D0" w:rsidRDefault="00F37D20" w:rsidP="00B35972">
      <w:pPr>
        <w:tabs>
          <w:tab w:val="right" w:leader="underscore" w:pos="4962"/>
          <w:tab w:val="right" w:leader="underscore" w:pos="6379"/>
          <w:tab w:val="left" w:pos="6521"/>
          <w:tab w:val="right" w:leader="underscore" w:pos="9498"/>
        </w:tabs>
        <w:spacing w:line="480" w:lineRule="auto"/>
        <w:rPr>
          <w:rFonts w:asciiTheme="majorHAnsi" w:hAnsiTheme="majorHAnsi"/>
          <w:lang w:val="nl-NL"/>
        </w:rPr>
      </w:pPr>
      <w:r w:rsidRPr="00D047D0">
        <w:rPr>
          <w:rFonts w:asciiTheme="majorHAnsi" w:hAnsiTheme="majorHAnsi"/>
          <w:lang w:val="nl-NL"/>
        </w:rPr>
        <w:t xml:space="preserve">Ondernemingsnummer: </w:t>
      </w:r>
      <w:r w:rsidRPr="00D047D0">
        <w:rPr>
          <w:rFonts w:asciiTheme="majorHAnsi" w:hAnsiTheme="majorHAnsi"/>
          <w:lang w:val="nl-NL"/>
        </w:rPr>
        <w:tab/>
      </w:r>
      <w:r w:rsidR="00A56417">
        <w:rPr>
          <w:rFonts w:asciiTheme="majorHAnsi" w:hAnsiTheme="majorHAnsi"/>
          <w:lang w:val="nl-NL"/>
        </w:rPr>
        <w:t>______</w:t>
      </w:r>
      <w:r w:rsidRPr="00D047D0">
        <w:rPr>
          <w:rFonts w:asciiTheme="majorHAnsi" w:hAnsiTheme="majorHAnsi"/>
          <w:lang w:val="nl-NL"/>
        </w:rPr>
        <w:t>Tel:</w:t>
      </w:r>
      <w:r w:rsidRPr="00D047D0">
        <w:rPr>
          <w:rFonts w:asciiTheme="majorHAnsi" w:hAnsiTheme="majorHAnsi"/>
          <w:lang w:val="nl-NL"/>
        </w:rPr>
        <w:tab/>
      </w:r>
      <w:r w:rsidRPr="00D047D0">
        <w:rPr>
          <w:rFonts w:asciiTheme="majorHAnsi" w:hAnsiTheme="majorHAnsi"/>
          <w:lang w:val="nl-NL"/>
        </w:rPr>
        <w:tab/>
      </w:r>
    </w:p>
    <w:p w14:paraId="4BC9E73E" w14:textId="77777777" w:rsidR="00F37D20" w:rsidRPr="00D047D0" w:rsidRDefault="00F37D20" w:rsidP="00B35972">
      <w:pPr>
        <w:tabs>
          <w:tab w:val="right" w:leader="underscore" w:pos="9498"/>
        </w:tabs>
        <w:spacing w:line="480" w:lineRule="auto"/>
        <w:rPr>
          <w:rFonts w:asciiTheme="majorHAnsi" w:hAnsiTheme="majorHAnsi"/>
          <w:lang w:val="nl-NL"/>
        </w:rPr>
      </w:pPr>
      <w:r w:rsidRPr="00D047D0">
        <w:rPr>
          <w:rFonts w:asciiTheme="majorHAnsi" w:hAnsiTheme="majorHAnsi"/>
          <w:lang w:val="nl-NL"/>
        </w:rPr>
        <w:t xml:space="preserve">E-mailadres: </w:t>
      </w:r>
      <w:r w:rsidRPr="00D047D0">
        <w:rPr>
          <w:rFonts w:asciiTheme="majorHAnsi" w:hAnsiTheme="majorHAnsi"/>
          <w:lang w:val="nl-NL"/>
        </w:rPr>
        <w:tab/>
      </w:r>
    </w:p>
    <w:p w14:paraId="6E09E648" w14:textId="77777777" w:rsidR="00A67E5C" w:rsidRDefault="00A67E5C" w:rsidP="00AE3B9F">
      <w:pPr>
        <w:tabs>
          <w:tab w:val="right" w:leader="underscore" w:pos="8505"/>
        </w:tabs>
        <w:spacing w:line="360" w:lineRule="auto"/>
        <w:rPr>
          <w:rFonts w:asciiTheme="majorHAnsi" w:hAnsiTheme="majorHAnsi"/>
        </w:rPr>
      </w:pPr>
    </w:p>
    <w:p w14:paraId="25F0F010" w14:textId="14F09ED4" w:rsidR="00F37D20" w:rsidRPr="00D047D0" w:rsidRDefault="00F37D20" w:rsidP="0040342C">
      <w:pPr>
        <w:tabs>
          <w:tab w:val="right" w:leader="underscore" w:pos="8505"/>
        </w:tabs>
        <w:spacing w:line="360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>verklaart een ambulante activiteit uit te oefenen op het grondgebied van de gemeente Schoten</w:t>
      </w:r>
    </w:p>
    <w:p w14:paraId="2736562E" w14:textId="0A4C920C" w:rsidR="00F37D20" w:rsidRPr="00D047D0" w:rsidRDefault="00F37D20" w:rsidP="00AE3B9F">
      <w:pPr>
        <w:numPr>
          <w:ilvl w:val="0"/>
          <w:numId w:val="5"/>
        </w:numPr>
        <w:spacing w:line="360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>zonder gebruik van een voertuig met eigen beweegkracht</w:t>
      </w:r>
    </w:p>
    <w:p w14:paraId="6A94D74F" w14:textId="0FD8C482" w:rsidR="00F37D20" w:rsidRPr="00D047D0" w:rsidRDefault="00F37D20" w:rsidP="00AE3B9F">
      <w:pPr>
        <w:numPr>
          <w:ilvl w:val="0"/>
          <w:numId w:val="5"/>
        </w:numPr>
        <w:spacing w:line="360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>met gebruik van een voertuig met eigen beweegkracht</w:t>
      </w:r>
    </w:p>
    <w:p w14:paraId="4FE9F67A" w14:textId="77777777" w:rsidR="0040342C" w:rsidRDefault="0040342C" w:rsidP="0040342C">
      <w:pPr>
        <w:tabs>
          <w:tab w:val="right" w:leader="underscore" w:pos="8505"/>
        </w:tabs>
        <w:spacing w:line="276" w:lineRule="auto"/>
        <w:rPr>
          <w:rFonts w:asciiTheme="majorHAnsi" w:hAnsiTheme="majorHAnsi"/>
        </w:rPr>
      </w:pPr>
    </w:p>
    <w:p w14:paraId="531158E4" w14:textId="2A56683F" w:rsidR="000F0C6B" w:rsidRDefault="00F37D20" w:rsidP="0040342C">
      <w:pPr>
        <w:tabs>
          <w:tab w:val="right" w:leader="underscore" w:pos="8505"/>
        </w:tabs>
        <w:spacing w:line="360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>op de volgende plaats(en), dagen en uren:</w:t>
      </w:r>
    </w:p>
    <w:tbl>
      <w:tblPr>
        <w:tblW w:w="7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4100"/>
        <w:gridCol w:w="960"/>
        <w:gridCol w:w="280"/>
        <w:gridCol w:w="960"/>
        <w:gridCol w:w="300"/>
      </w:tblGrid>
      <w:tr w:rsidR="0040342C" w:rsidRPr="0040342C" w14:paraId="632E0510" w14:textId="77777777" w:rsidTr="0040342C">
        <w:trPr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8792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  <w:t>dag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CA13" w14:textId="77777777" w:rsidR="0040342C" w:rsidRPr="0040342C" w:rsidRDefault="0040342C" w:rsidP="0040342C">
            <w:pPr>
              <w:spacing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  <w:t>plaats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132B" w14:textId="77777777" w:rsidR="0040342C" w:rsidRPr="0040342C" w:rsidRDefault="0040342C" w:rsidP="0040342C">
            <w:pPr>
              <w:spacing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  <w:t>van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63169" w14:textId="77777777" w:rsidR="0040342C" w:rsidRPr="0040342C" w:rsidRDefault="0040342C" w:rsidP="0040342C">
            <w:pPr>
              <w:spacing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6C59" w14:textId="77777777" w:rsidR="0040342C" w:rsidRPr="0040342C" w:rsidRDefault="0040342C" w:rsidP="0040342C">
            <w:pPr>
              <w:spacing w:line="240" w:lineRule="auto"/>
              <w:jc w:val="center"/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b/>
                <w:bCs/>
                <w:color w:val="000000"/>
                <w:sz w:val="22"/>
                <w:szCs w:val="22"/>
                <w:lang w:eastAsia="nl-BE"/>
              </w:rPr>
              <w:t>tot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7F0E" w14:textId="77777777" w:rsidR="0040342C" w:rsidRPr="0040342C" w:rsidRDefault="0040342C" w:rsidP="0040342C">
            <w:pPr>
              <w:spacing w:line="240" w:lineRule="auto"/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Verdana" w:eastAsia="Times New Roman" w:hAnsi="Verdana"/>
                <w:b/>
                <w:bCs/>
                <w:color w:val="000000"/>
                <w:sz w:val="22"/>
                <w:szCs w:val="22"/>
                <w:lang w:eastAsia="nl-BE"/>
              </w:rPr>
              <w:t> </w:t>
            </w:r>
          </w:p>
        </w:tc>
      </w:tr>
      <w:tr w:rsidR="0040342C" w:rsidRPr="0040342C" w14:paraId="28352127" w14:textId="77777777" w:rsidTr="0040342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33DD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maandag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AB8E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539C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462A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57F76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D9A3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</w:tr>
      <w:tr w:rsidR="0040342C" w:rsidRPr="0040342C" w14:paraId="3F237B24" w14:textId="77777777" w:rsidTr="0040342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8DF7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dinsdag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40A6F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105A9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0D37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FB9A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3044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</w:tr>
      <w:tr w:rsidR="0040342C" w:rsidRPr="0040342C" w14:paraId="5BA78731" w14:textId="77777777" w:rsidTr="0040342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F722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woensdag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B223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EB9EF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0221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92F1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7F10E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</w:tr>
      <w:tr w:rsidR="0040342C" w:rsidRPr="0040342C" w14:paraId="6B985463" w14:textId="77777777" w:rsidTr="0040342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4C3A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donderdag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1659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546E6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B4FC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C957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E560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</w:tr>
      <w:tr w:rsidR="0040342C" w:rsidRPr="0040342C" w14:paraId="471A5669" w14:textId="77777777" w:rsidTr="0040342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42DD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vrijdag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FD84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173A4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2761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950B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7BAE9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</w:tr>
      <w:tr w:rsidR="0040342C" w:rsidRPr="0040342C" w14:paraId="1EBCBC87" w14:textId="77777777" w:rsidTr="0040342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C4D9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zaterdag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9658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97BD1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FF690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D2E6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17A46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</w:tr>
      <w:tr w:rsidR="0040342C" w:rsidRPr="0040342C" w14:paraId="21E2F44E" w14:textId="77777777" w:rsidTr="0040342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94C80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zondag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B2F4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F60F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78DE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80D7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87AD" w14:textId="77777777" w:rsidR="0040342C" w:rsidRPr="0040342C" w:rsidRDefault="0040342C" w:rsidP="0040342C">
            <w:pPr>
              <w:spacing w:line="240" w:lineRule="auto"/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</w:pPr>
            <w:r w:rsidRPr="0040342C">
              <w:rPr>
                <w:rFonts w:ascii="Aptos Narrow" w:eastAsia="Times New Roman" w:hAnsi="Aptos Narrow"/>
                <w:color w:val="000000"/>
                <w:sz w:val="22"/>
                <w:szCs w:val="22"/>
                <w:lang w:eastAsia="nl-BE"/>
              </w:rPr>
              <w:t>u</w:t>
            </w:r>
          </w:p>
        </w:tc>
      </w:tr>
    </w:tbl>
    <w:p w14:paraId="39D63896" w14:textId="77777777" w:rsidR="00A67E5C" w:rsidRDefault="00A67E5C" w:rsidP="00A67E5C">
      <w:pPr>
        <w:tabs>
          <w:tab w:val="right" w:leader="underscore" w:pos="3969"/>
        </w:tabs>
        <w:spacing w:line="360" w:lineRule="auto"/>
        <w:rPr>
          <w:rFonts w:asciiTheme="majorHAnsi" w:hAnsiTheme="majorHAnsi"/>
        </w:rPr>
        <w:sectPr w:rsidR="00A67E5C" w:rsidSect="00AE3B9F"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953" w:right="1905" w:bottom="1276" w:left="1905" w:header="709" w:footer="709" w:gutter="0"/>
          <w:cols w:space="708"/>
          <w:titlePg/>
          <w:docGrid w:linePitch="360"/>
        </w:sectPr>
      </w:pPr>
    </w:p>
    <w:p w14:paraId="4926F9D2" w14:textId="6D908F59" w:rsidR="000F0C6B" w:rsidRDefault="00F37D20" w:rsidP="0040342C">
      <w:pPr>
        <w:tabs>
          <w:tab w:val="right" w:pos="7655"/>
          <w:tab w:val="right" w:leader="underscore" w:pos="8505"/>
        </w:tabs>
        <w:spacing w:line="276" w:lineRule="auto"/>
        <w:ind w:right="-204"/>
        <w:rPr>
          <w:rFonts w:asciiTheme="majorHAnsi" w:hAnsiTheme="majorHAnsi"/>
        </w:rPr>
      </w:pPr>
      <w:r w:rsidRPr="00D047D0">
        <w:rPr>
          <w:rFonts w:asciiTheme="majorHAnsi" w:hAnsiTheme="majorHAnsi"/>
        </w:rPr>
        <w:t xml:space="preserve">gedurende volgende periode:  van   ____ / ____/ </w:t>
      </w:r>
      <w:r w:rsidR="00B64D35">
        <w:rPr>
          <w:rFonts w:asciiTheme="majorHAnsi" w:hAnsiTheme="majorHAnsi"/>
        </w:rPr>
        <w:t>2026</w:t>
      </w:r>
      <w:r w:rsidRPr="00D047D0">
        <w:rPr>
          <w:rFonts w:asciiTheme="majorHAnsi" w:hAnsiTheme="majorHAnsi"/>
        </w:rPr>
        <w:t xml:space="preserve">     tot</w:t>
      </w:r>
      <w:r w:rsidR="000F0C6B">
        <w:rPr>
          <w:rFonts w:asciiTheme="majorHAnsi" w:hAnsiTheme="majorHAnsi"/>
        </w:rPr>
        <w:tab/>
      </w:r>
      <w:r w:rsidRPr="00D047D0">
        <w:rPr>
          <w:rFonts w:asciiTheme="majorHAnsi" w:hAnsiTheme="majorHAnsi"/>
        </w:rPr>
        <w:t xml:space="preserve"> ____ / ____/ </w:t>
      </w:r>
      <w:r w:rsidR="00B64D35">
        <w:rPr>
          <w:rFonts w:asciiTheme="majorHAnsi" w:hAnsiTheme="majorHAnsi"/>
        </w:rPr>
        <w:t>2026</w:t>
      </w:r>
    </w:p>
    <w:p w14:paraId="7AC83A77" w14:textId="77777777" w:rsidR="000F0C6B" w:rsidRDefault="000F0C6B" w:rsidP="0040342C">
      <w:pPr>
        <w:tabs>
          <w:tab w:val="right" w:pos="7655"/>
          <w:tab w:val="right" w:leader="underscore" w:pos="8505"/>
        </w:tabs>
        <w:spacing w:line="276" w:lineRule="auto"/>
        <w:ind w:right="-204"/>
        <w:rPr>
          <w:rFonts w:asciiTheme="majorHAnsi" w:hAnsiTheme="majorHAnsi"/>
        </w:rPr>
      </w:pPr>
    </w:p>
    <w:p w14:paraId="792B6750" w14:textId="7FCD1C6B" w:rsidR="00F37D20" w:rsidRPr="00D047D0" w:rsidRDefault="00F37D20" w:rsidP="0040342C">
      <w:pPr>
        <w:tabs>
          <w:tab w:val="right" w:pos="7655"/>
          <w:tab w:val="right" w:leader="underscore" w:pos="8505"/>
        </w:tabs>
        <w:spacing w:line="276" w:lineRule="auto"/>
        <w:ind w:right="-204"/>
        <w:rPr>
          <w:rFonts w:asciiTheme="majorHAnsi" w:hAnsiTheme="majorHAnsi"/>
        </w:rPr>
      </w:pPr>
      <w:r w:rsidRPr="00D047D0">
        <w:rPr>
          <w:rFonts w:asciiTheme="majorHAnsi" w:hAnsiTheme="majorHAnsi"/>
        </w:rPr>
        <w:t>Opgemaakt te __________________</w:t>
      </w:r>
      <w:r w:rsidR="000F0C6B">
        <w:rPr>
          <w:rFonts w:asciiTheme="majorHAnsi" w:hAnsiTheme="majorHAnsi"/>
        </w:rPr>
        <w:t>_____________</w:t>
      </w:r>
      <w:r w:rsidRPr="00D047D0">
        <w:rPr>
          <w:rFonts w:asciiTheme="majorHAnsi" w:hAnsiTheme="majorHAnsi"/>
        </w:rPr>
        <w:t>____</w:t>
      </w:r>
      <w:r w:rsidR="000F0C6B">
        <w:rPr>
          <w:rFonts w:asciiTheme="majorHAnsi" w:hAnsiTheme="majorHAnsi"/>
        </w:rPr>
        <w:t xml:space="preserve"> </w:t>
      </w:r>
      <w:r w:rsidRPr="00D047D0">
        <w:rPr>
          <w:rFonts w:asciiTheme="majorHAnsi" w:hAnsiTheme="majorHAnsi"/>
        </w:rPr>
        <w:t>, op</w:t>
      </w:r>
      <w:r w:rsidR="000F0C6B">
        <w:rPr>
          <w:rFonts w:asciiTheme="majorHAnsi" w:hAnsiTheme="majorHAnsi"/>
        </w:rPr>
        <w:tab/>
      </w:r>
      <w:r w:rsidR="000F0C6B" w:rsidRPr="00D047D0">
        <w:rPr>
          <w:rFonts w:asciiTheme="majorHAnsi" w:hAnsiTheme="majorHAnsi"/>
        </w:rPr>
        <w:t>____ / ____/ ____</w:t>
      </w:r>
    </w:p>
    <w:p w14:paraId="72ECC1A0" w14:textId="77777777" w:rsidR="000F0C6B" w:rsidRDefault="000F0C6B" w:rsidP="0040342C">
      <w:pPr>
        <w:widowControl w:val="0"/>
        <w:spacing w:line="276" w:lineRule="auto"/>
        <w:rPr>
          <w:rFonts w:asciiTheme="majorHAnsi" w:hAnsiTheme="majorHAnsi"/>
        </w:rPr>
      </w:pPr>
    </w:p>
    <w:p w14:paraId="2E08FF59" w14:textId="6AEBCB8D" w:rsidR="00F37D20" w:rsidRPr="00D047D0" w:rsidRDefault="00F37D20" w:rsidP="0040342C">
      <w:pPr>
        <w:widowControl w:val="0"/>
        <w:spacing w:line="276" w:lineRule="auto"/>
        <w:rPr>
          <w:rFonts w:asciiTheme="majorHAnsi" w:hAnsiTheme="majorHAnsi"/>
        </w:rPr>
      </w:pPr>
      <w:r w:rsidRPr="00D047D0">
        <w:rPr>
          <w:rFonts w:asciiTheme="majorHAnsi" w:hAnsiTheme="majorHAnsi"/>
        </w:rPr>
        <w:t>door (naam &amp; handtekening)</w:t>
      </w:r>
    </w:p>
    <w:p w14:paraId="56F43AF2" w14:textId="77777777" w:rsidR="00AE3B9F" w:rsidRDefault="00AE3B9F" w:rsidP="00F37D20">
      <w:pPr>
        <w:widowControl w:val="0"/>
        <w:spacing w:line="280" w:lineRule="exact"/>
        <w:rPr>
          <w:rFonts w:asciiTheme="majorHAnsi" w:hAnsiTheme="majorHAnsi"/>
        </w:rPr>
      </w:pPr>
    </w:p>
    <w:p w14:paraId="434B0E6D" w14:textId="77777777" w:rsidR="0040342C" w:rsidRDefault="0040342C" w:rsidP="00F37D20">
      <w:pPr>
        <w:widowControl w:val="0"/>
        <w:spacing w:line="280" w:lineRule="exact"/>
        <w:rPr>
          <w:rFonts w:asciiTheme="majorHAnsi" w:hAnsiTheme="majorHAnsi"/>
        </w:rPr>
      </w:pPr>
    </w:p>
    <w:bookmarkEnd w:id="0"/>
    <w:p w14:paraId="51DB96CD" w14:textId="776E2606" w:rsidR="006A1673" w:rsidRPr="006C1F85" w:rsidRDefault="002A4A3B" w:rsidP="006C1F85">
      <w:pPr>
        <w:pStyle w:val="StandaardalineaChar"/>
        <w:spacing w:line="240" w:lineRule="auto"/>
        <w:rPr>
          <w:rStyle w:val="standalininsprterugloop15CharChar"/>
          <w:color w:val="000000"/>
          <w:sz w:val="18"/>
        </w:rPr>
      </w:pPr>
      <w:r w:rsidRPr="002A4A3B">
        <w:rPr>
          <w:rStyle w:val="standalininsprterugloop15CharChar"/>
          <w:rFonts w:asciiTheme="minorHAnsi" w:hAnsiTheme="minorHAnsi"/>
          <w:color w:val="000000"/>
          <w:sz w:val="18"/>
        </w:rPr>
        <w:t xml:space="preserve">Het reglement staat op onze website:  </w:t>
      </w:r>
      <w:hyperlink r:id="rId13" w:history="1">
        <w:r w:rsidR="000F0C6B" w:rsidRPr="006C1F85">
          <w:rPr>
            <w:rStyle w:val="standalininsprterugloop15CharChar"/>
            <w:rFonts w:asciiTheme="minorHAnsi" w:hAnsiTheme="minorHAnsi"/>
            <w:color w:val="000000"/>
            <w:sz w:val="18"/>
          </w:rPr>
          <w:t>https://www.schoten.be/over-schoten/beleid/reglementen-en-verordeningen/belasting-en-retributiereglementen-0</w:t>
        </w:r>
      </w:hyperlink>
    </w:p>
    <w:sectPr w:rsidR="006A1673" w:rsidRPr="006C1F85" w:rsidSect="003A1E5D">
      <w:type w:val="continuous"/>
      <w:pgSz w:w="11906" w:h="16838"/>
      <w:pgMar w:top="953" w:right="1983" w:bottom="1276" w:left="19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46198" w14:textId="77777777" w:rsidR="0007028B" w:rsidRDefault="0007028B" w:rsidP="00203EE8">
      <w:pPr>
        <w:spacing w:line="240" w:lineRule="auto"/>
      </w:pPr>
      <w:r>
        <w:separator/>
      </w:r>
    </w:p>
  </w:endnote>
  <w:endnote w:type="continuationSeparator" w:id="0">
    <w:p w14:paraId="70764A72" w14:textId="77777777" w:rsidR="0007028B" w:rsidRDefault="0007028B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80F5" w14:textId="77777777" w:rsidR="00E83C87" w:rsidRDefault="00BC2292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6FA2B443" wp14:editId="4FEA6972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678419014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3C8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6EDC2509" wp14:editId="0E85B65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566306498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95EC54" w14:textId="16A0C3C9" w:rsidR="00E83C87" w:rsidRPr="008F14D9" w:rsidRDefault="00E83C87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DC2509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style="position:absolute;margin-left:0;margin-top:0;width:142.85pt;height:79.95pt;z-index:-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" filled="f" stroked="f" strokeweight=".5pt">
              <v:textbox inset="33.2mm,0,0,16.3mm">
                <w:txbxContent>
                  <w:p w14:paraId="0895EC54" w14:textId="16A0C3C9" w:rsidR="00E83C87" w:rsidRPr="008F14D9" w:rsidRDefault="00E83C87">
                    <w:pPr>
                      <w:rPr>
                        <w:color w:val="005A7D" w:themeColor="background2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492D" w14:textId="7E5CFD05" w:rsidR="00203EE8" w:rsidRDefault="004C551C">
    <w:pPr>
      <w:pStyle w:val="Voettekst"/>
    </w:pPr>
    <w:r>
      <w:rPr>
        <w:noProof/>
        <w14:ligatures w14:val="standardContextual"/>
      </w:rPr>
      <w:drawing>
        <wp:inline distT="0" distB="0" distL="0" distR="0" wp14:anchorId="5063A858" wp14:editId="31B866B7">
          <wp:extent cx="1733550" cy="360122"/>
          <wp:effectExtent l="0" t="0" r="0" b="1905"/>
          <wp:docPr id="843628664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E14F3" w14:textId="77777777" w:rsidR="0007028B" w:rsidRDefault="0007028B" w:rsidP="00203EE8">
      <w:pPr>
        <w:spacing w:line="240" w:lineRule="auto"/>
      </w:pPr>
      <w:r>
        <w:separator/>
      </w:r>
    </w:p>
  </w:footnote>
  <w:footnote w:type="continuationSeparator" w:id="0">
    <w:p w14:paraId="21D9035D" w14:textId="77777777" w:rsidR="0007028B" w:rsidRDefault="0007028B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DEF9" w14:textId="77777777" w:rsidR="00203EE8" w:rsidRDefault="00F9163E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53120" behindDoc="1" locked="0" layoutInCell="1" allowOverlap="1" wp14:anchorId="3AB01891" wp14:editId="10AB5609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1647658002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E3F77B" w14:textId="77777777" w:rsidR="00E83C87" w:rsidRDefault="00224F38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18104534" wp14:editId="433B9CA1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16284971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653C77" id="Rechte verbindingslijn 6" o:spid="_x0000_s1026" style="position:absolute;z-index:-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2A56"/>
    <w:multiLevelType w:val="hybridMultilevel"/>
    <w:tmpl w:val="02E69576"/>
    <w:lvl w:ilvl="0" w:tplc="08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C2C2A84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4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D7047"/>
    <w:multiLevelType w:val="hybridMultilevel"/>
    <w:tmpl w:val="34D065B2"/>
    <w:lvl w:ilvl="0" w:tplc="6B0876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360979"/>
    <w:multiLevelType w:val="hybridMultilevel"/>
    <w:tmpl w:val="109228E6"/>
    <w:lvl w:ilvl="0" w:tplc="57282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7ABE26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2060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2"/>
  </w:num>
  <w:num w:numId="2" w16cid:durableId="256713438">
    <w:abstractNumId w:val="4"/>
  </w:num>
  <w:num w:numId="3" w16cid:durableId="1707366328">
    <w:abstractNumId w:val="3"/>
  </w:num>
  <w:num w:numId="4" w16cid:durableId="1272666200">
    <w:abstractNumId w:val="1"/>
  </w:num>
  <w:num w:numId="5" w16cid:durableId="322048544">
    <w:abstractNumId w:val="0"/>
  </w:num>
  <w:num w:numId="6" w16cid:durableId="249388538">
    <w:abstractNumId w:val="6"/>
  </w:num>
  <w:num w:numId="7" w16cid:durableId="2114938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789A"/>
    <w:rsid w:val="00025844"/>
    <w:rsid w:val="0003235C"/>
    <w:rsid w:val="00034D2A"/>
    <w:rsid w:val="000517BA"/>
    <w:rsid w:val="00063171"/>
    <w:rsid w:val="0007028B"/>
    <w:rsid w:val="000B314A"/>
    <w:rsid w:val="000C7773"/>
    <w:rsid w:val="000D7E94"/>
    <w:rsid w:val="000F0C6B"/>
    <w:rsid w:val="000F3019"/>
    <w:rsid w:val="000F3C51"/>
    <w:rsid w:val="001D3523"/>
    <w:rsid w:val="001E0F82"/>
    <w:rsid w:val="00203EE8"/>
    <w:rsid w:val="00206613"/>
    <w:rsid w:val="00215542"/>
    <w:rsid w:val="00224F38"/>
    <w:rsid w:val="00242FA8"/>
    <w:rsid w:val="00260DE6"/>
    <w:rsid w:val="00266BEF"/>
    <w:rsid w:val="002A4A3B"/>
    <w:rsid w:val="00332683"/>
    <w:rsid w:val="003657B3"/>
    <w:rsid w:val="0038384D"/>
    <w:rsid w:val="003A1E5D"/>
    <w:rsid w:val="003F3A9E"/>
    <w:rsid w:val="003F47F3"/>
    <w:rsid w:val="0040342C"/>
    <w:rsid w:val="00405F10"/>
    <w:rsid w:val="004318E3"/>
    <w:rsid w:val="004629EE"/>
    <w:rsid w:val="004760A5"/>
    <w:rsid w:val="0048284D"/>
    <w:rsid w:val="004858D7"/>
    <w:rsid w:val="004C551C"/>
    <w:rsid w:val="00515A3E"/>
    <w:rsid w:val="00553652"/>
    <w:rsid w:val="0058265A"/>
    <w:rsid w:val="00585FD7"/>
    <w:rsid w:val="00587C61"/>
    <w:rsid w:val="005912A4"/>
    <w:rsid w:val="005922C1"/>
    <w:rsid w:val="005D7767"/>
    <w:rsid w:val="00605DC1"/>
    <w:rsid w:val="006258A5"/>
    <w:rsid w:val="00654599"/>
    <w:rsid w:val="006737CA"/>
    <w:rsid w:val="006A1673"/>
    <w:rsid w:val="006A46F6"/>
    <w:rsid w:val="006B61BB"/>
    <w:rsid w:val="006C1F85"/>
    <w:rsid w:val="006D5755"/>
    <w:rsid w:val="006E53E2"/>
    <w:rsid w:val="006F1C6B"/>
    <w:rsid w:val="00702469"/>
    <w:rsid w:val="00726DB5"/>
    <w:rsid w:val="00771C09"/>
    <w:rsid w:val="007D7B30"/>
    <w:rsid w:val="007E0B4C"/>
    <w:rsid w:val="00805C47"/>
    <w:rsid w:val="0081439A"/>
    <w:rsid w:val="0089489C"/>
    <w:rsid w:val="008A5867"/>
    <w:rsid w:val="008D69DD"/>
    <w:rsid w:val="008E3EF2"/>
    <w:rsid w:val="008E6306"/>
    <w:rsid w:val="008F14D9"/>
    <w:rsid w:val="00913527"/>
    <w:rsid w:val="009562BB"/>
    <w:rsid w:val="009630C9"/>
    <w:rsid w:val="00967C00"/>
    <w:rsid w:val="00973EEF"/>
    <w:rsid w:val="009756BE"/>
    <w:rsid w:val="00997FD0"/>
    <w:rsid w:val="009D146B"/>
    <w:rsid w:val="009D7C9C"/>
    <w:rsid w:val="00A56417"/>
    <w:rsid w:val="00A67E5C"/>
    <w:rsid w:val="00A922F8"/>
    <w:rsid w:val="00A9641F"/>
    <w:rsid w:val="00AC6083"/>
    <w:rsid w:val="00AE3B9F"/>
    <w:rsid w:val="00AE6EB3"/>
    <w:rsid w:val="00B07ECA"/>
    <w:rsid w:val="00B22378"/>
    <w:rsid w:val="00B35972"/>
    <w:rsid w:val="00B41BD3"/>
    <w:rsid w:val="00B50313"/>
    <w:rsid w:val="00B5236C"/>
    <w:rsid w:val="00B61926"/>
    <w:rsid w:val="00B64D35"/>
    <w:rsid w:val="00B92574"/>
    <w:rsid w:val="00BA2A8F"/>
    <w:rsid w:val="00BC2292"/>
    <w:rsid w:val="00C04FA1"/>
    <w:rsid w:val="00C22677"/>
    <w:rsid w:val="00C56181"/>
    <w:rsid w:val="00C5637B"/>
    <w:rsid w:val="00C57555"/>
    <w:rsid w:val="00C81A31"/>
    <w:rsid w:val="00C83FAE"/>
    <w:rsid w:val="00CA483C"/>
    <w:rsid w:val="00D047D0"/>
    <w:rsid w:val="00D0563D"/>
    <w:rsid w:val="00D4120B"/>
    <w:rsid w:val="00D749DA"/>
    <w:rsid w:val="00D9174A"/>
    <w:rsid w:val="00DC5A68"/>
    <w:rsid w:val="00DD6473"/>
    <w:rsid w:val="00DF401E"/>
    <w:rsid w:val="00E40006"/>
    <w:rsid w:val="00E420AA"/>
    <w:rsid w:val="00E51D6B"/>
    <w:rsid w:val="00E83C87"/>
    <w:rsid w:val="00E8749F"/>
    <w:rsid w:val="00EA2E35"/>
    <w:rsid w:val="00EA32A5"/>
    <w:rsid w:val="00EC2A78"/>
    <w:rsid w:val="00F267E2"/>
    <w:rsid w:val="00F317DE"/>
    <w:rsid w:val="00F37D20"/>
    <w:rsid w:val="00F4587A"/>
    <w:rsid w:val="00F84244"/>
    <w:rsid w:val="00F9163E"/>
    <w:rsid w:val="00FA44D8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A6160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F37D20"/>
    <w:pPr>
      <w:suppressAutoHyphens/>
      <w:spacing w:after="120" w:line="280" w:lineRule="exact"/>
    </w:pPr>
    <w:rPr>
      <w:rFonts w:ascii="Times New Roman" w:eastAsia="Times New Roman" w:hAnsi="Times New Roman"/>
      <w:sz w:val="22"/>
      <w:lang w:eastAsia="ar-SA"/>
    </w:rPr>
  </w:style>
  <w:style w:type="character" w:customStyle="1" w:styleId="standalininsprterugloop15CharChar">
    <w:name w:val="stand alin inspr terugloop 1.5 Char Char"/>
    <w:rsid w:val="00F37D20"/>
    <w:rPr>
      <w:sz w:val="22"/>
      <w:lang w:val="nl-BE" w:eastAsia="ar-SA" w:bidi="ar-S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D6473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autoRedefine/>
    <w:uiPriority w:val="1"/>
    <w:qFormat/>
    <w:rsid w:val="006C1F85"/>
    <w:pPr>
      <w:widowControl w:val="0"/>
      <w:autoSpaceDE w:val="0"/>
      <w:autoSpaceDN w:val="0"/>
      <w:spacing w:after="120" w:line="240" w:lineRule="auto"/>
    </w:pPr>
    <w:rPr>
      <w:rFonts w:eastAsia="Arial MT" w:cs="Arial MT"/>
      <w:color w:val="4A4A49"/>
      <w:szCs w:val="18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C1F85"/>
    <w:rPr>
      <w:rFonts w:eastAsia="Arial MT" w:cs="Arial MT"/>
      <w:color w:val="4A4A49"/>
      <w:sz w:val="18"/>
      <w:szCs w:val="18"/>
      <w:lang w:val="nl-NL"/>
      <w14:ligatures w14:val="none"/>
    </w:rPr>
  </w:style>
  <w:style w:type="paragraph" w:customStyle="1" w:styleId="Artikel">
    <w:name w:val="Artikel"/>
    <w:basedOn w:val="Standaard"/>
    <w:link w:val="ArtikelChar"/>
    <w:autoRedefine/>
    <w:qFormat/>
    <w:rsid w:val="006C1F85"/>
    <w:pPr>
      <w:spacing w:before="240" w:line="240" w:lineRule="auto"/>
    </w:pPr>
    <w:rPr>
      <w:rFonts w:eastAsiaTheme="majorEastAsia" w:cstheme="majorBidi"/>
      <w:b/>
      <w:bCs/>
      <w:iCs/>
      <w:color w:val="002060"/>
      <w:kern w:val="2"/>
      <w:sz w:val="24"/>
      <w:szCs w:val="28"/>
      <w:lang w:eastAsia="nl-BE" w:bidi="nl-BE"/>
      <w14:ligatures w14:val="standardContextual"/>
    </w:rPr>
  </w:style>
  <w:style w:type="character" w:customStyle="1" w:styleId="ArtikelChar">
    <w:name w:val="Artikel Char"/>
    <w:basedOn w:val="Standaardalinea-lettertype"/>
    <w:link w:val="Artikel"/>
    <w:rsid w:val="006C1F85"/>
    <w:rPr>
      <w:rFonts w:eastAsiaTheme="majorEastAsia" w:cstheme="majorBidi"/>
      <w:b/>
      <w:bCs/>
      <w:iCs/>
      <w:color w:val="002060"/>
      <w:kern w:val="2"/>
      <w:sz w:val="24"/>
      <w:szCs w:val="28"/>
      <w:lang w:eastAsia="nl-BE" w:bidi="nl-BE"/>
    </w:rPr>
  </w:style>
  <w:style w:type="paragraph" w:customStyle="1" w:styleId="Type">
    <w:name w:val="Type"/>
    <w:basedOn w:val="Kop2"/>
    <w:autoRedefine/>
    <w:qFormat/>
    <w:rsid w:val="00A56417"/>
    <w:pPr>
      <w:spacing w:line="276" w:lineRule="auto"/>
      <w:jc w:val="center"/>
    </w:pPr>
    <w:rPr>
      <w:b/>
      <w:color w:val="FFFFFF" w:themeColor="background1"/>
      <w:kern w:val="2"/>
      <w:szCs w:val="24"/>
      <w:lang w:val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choten.be/over-schoten/beleid/reglementen-en-verordeningen/belasting-en-retributiereglementen-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customXml/itemProps2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15</cp:revision>
  <cp:lastPrinted>2026-02-20T13:19:00Z</cp:lastPrinted>
  <dcterms:created xsi:type="dcterms:W3CDTF">2026-01-20T12:36:00Z</dcterms:created>
  <dcterms:modified xsi:type="dcterms:W3CDTF">2026-03-09T14:18:00Z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