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76" w:vertAnchor="page" w:horzAnchor="page" w:tblpY="1"/>
        <w:tblOverlap w:val="never"/>
        <w:tblW w:w="11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857"/>
        <w:gridCol w:w="1429"/>
        <w:gridCol w:w="952"/>
        <w:gridCol w:w="2857"/>
        <w:gridCol w:w="1905"/>
      </w:tblGrid>
      <w:tr w:rsidR="00B22378" w14:paraId="46FFE61F" w14:textId="77777777" w:rsidTr="00D0563D">
        <w:trPr>
          <w:trHeight w:hRule="exact" w:val="1905"/>
        </w:trPr>
        <w:tc>
          <w:tcPr>
            <w:tcW w:w="1905" w:type="dxa"/>
          </w:tcPr>
          <w:p w14:paraId="6263A991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6D159D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7E2FE22" w14:textId="4EFDE1FC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2A3C0684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5BD2B737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3DCB9AD6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541FA55" w14:textId="77777777" w:rsidTr="000F3019">
        <w:trPr>
          <w:trHeight w:val="279"/>
        </w:trPr>
        <w:tc>
          <w:tcPr>
            <w:tcW w:w="1905" w:type="dxa"/>
          </w:tcPr>
          <w:p w14:paraId="1EA60CA1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633F3EA6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C534F0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730CA360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46E48B2B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48BBBCA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F9D7948" w14:textId="77777777" w:rsidTr="00D0563D">
        <w:trPr>
          <w:trHeight w:hRule="exact" w:val="238"/>
        </w:trPr>
        <w:tc>
          <w:tcPr>
            <w:tcW w:w="1905" w:type="dxa"/>
          </w:tcPr>
          <w:p w14:paraId="05E802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30BCF24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5BA893A5" w14:textId="263015AA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6D34FDB3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F5B749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01853D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43CB4E07" w14:textId="77777777" w:rsidTr="00104E25">
        <w:trPr>
          <w:trHeight w:hRule="exact" w:val="476"/>
        </w:trPr>
        <w:tc>
          <w:tcPr>
            <w:tcW w:w="1905" w:type="dxa"/>
            <w:vAlign w:val="bottom"/>
          </w:tcPr>
          <w:p w14:paraId="0742BD44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  <w:vAlign w:val="bottom"/>
          </w:tcPr>
          <w:p w14:paraId="26638D55" w14:textId="372D74CF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contact</w:t>
            </w:r>
          </w:p>
          <w:p w14:paraId="5431AF20" w14:textId="0A38F8C5" w:rsidR="0003235C" w:rsidRDefault="00997FD0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Financiële dienst</w:t>
            </w:r>
          </w:p>
        </w:tc>
        <w:tc>
          <w:tcPr>
            <w:tcW w:w="2381" w:type="dxa"/>
            <w:gridSpan w:val="2"/>
            <w:vAlign w:val="bottom"/>
          </w:tcPr>
          <w:p w14:paraId="11182FC7" w14:textId="7E42B38D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telefoon</w:t>
            </w:r>
          </w:p>
          <w:p w14:paraId="67ED8DE7" w14:textId="74453983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03 680 09 45</w:t>
            </w:r>
          </w:p>
        </w:tc>
        <w:tc>
          <w:tcPr>
            <w:tcW w:w="2857" w:type="dxa"/>
            <w:vAlign w:val="bottom"/>
          </w:tcPr>
          <w:p w14:paraId="1F69C1FE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e-mail</w:t>
            </w:r>
          </w:p>
          <w:p w14:paraId="3743F668" w14:textId="2E7F5339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financieledienst@schoten.be</w:t>
            </w:r>
          </w:p>
        </w:tc>
        <w:tc>
          <w:tcPr>
            <w:tcW w:w="1905" w:type="dxa"/>
            <w:vAlign w:val="bottom"/>
          </w:tcPr>
          <w:p w14:paraId="4550B20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</w:tbl>
    <w:p w14:paraId="4E142A93" w14:textId="1DBBEFEB" w:rsidR="00AA5D2B" w:rsidRDefault="00BE255F" w:rsidP="00AA5D2B">
      <w:pPr>
        <w:widowControl w:val="0"/>
        <w:rPr>
          <w:rFonts w:ascii="Times New Roman" w:hAnsi="Times New Roman"/>
          <w:u w:val="single"/>
        </w:rPr>
      </w:pPr>
      <w:r w:rsidRPr="002817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4BDF0" wp14:editId="72F3B1A3">
                <wp:simplePos x="0" y="0"/>
                <wp:positionH relativeFrom="column">
                  <wp:posOffset>0</wp:posOffset>
                </wp:positionH>
                <wp:positionV relativeFrom="paragraph">
                  <wp:posOffset>1219835</wp:posOffset>
                </wp:positionV>
                <wp:extent cx="5619750" cy="790575"/>
                <wp:effectExtent l="0" t="0" r="19050" b="28575"/>
                <wp:wrapNone/>
                <wp:docPr id="230" name="Rectangle: Diagonal Corners Rounded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790575"/>
                        </a:xfrm>
                        <a:prstGeom prst="round2DiagRect">
                          <a:avLst>
                            <a:gd name="adj1" fmla="val 0"/>
                            <a:gd name="adj2" fmla="val 29187"/>
                          </a:avLst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8D50B0" w14:textId="706411A7" w:rsidR="00BE255F" w:rsidRPr="00E10FBC" w:rsidRDefault="00E10FBC" w:rsidP="00BE255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E10FBC">
                              <w:rPr>
                                <w:b/>
                                <w:sz w:val="22"/>
                                <w:szCs w:val="22"/>
                              </w:rPr>
                              <w:t>A</w:t>
                            </w:r>
                            <w:r w:rsidR="00BE255F" w:rsidRPr="00E10FBC">
                              <w:rPr>
                                <w:b/>
                                <w:sz w:val="22"/>
                                <w:szCs w:val="22"/>
                              </w:rPr>
                              <w:t>angifte wedkantoren die weddenschappen op paardenwedrennen die gelopen worden in het buitenland aanbieden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4BDF0" id="Rectangle: Diagonal Corners Rounded 230" o:spid="_x0000_s1026" style="position:absolute;margin-left:0;margin-top:96.05pt;width:442.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19750,7905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" adj="-11796480,,5400" path="m,l5389005,v127437,,230745,103308,230745,230745l5619750,790575r,l230745,790575c103308,790575,,687267,,559830l,,,xe" fillcolor="#003a63 [1606]" strokecolor="#003a63 [1606]" strokeweight="1pt">
                <v:stroke joinstyle="miter"/>
                <v:formulas/>
                <v:path arrowok="t" o:connecttype="custom" o:connectlocs="0,0;5389005,0;5619750,230745;5619750,790575;5619750,790575;230745,790575;0,559830;0,0;0,0" o:connectangles="0,0,0,0,0,0,0,0,0" textboxrect="0,0,5619750,790575"/>
                <v:textbox>
                  <w:txbxContent>
                    <w:p w14:paraId="6E8D50B0" w14:textId="706411A7" w:rsidR="00BE255F" w:rsidRPr="00E10FBC" w:rsidRDefault="00E10FBC" w:rsidP="00BE255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E10FBC">
                        <w:rPr>
                          <w:b/>
                          <w:sz w:val="22"/>
                          <w:szCs w:val="22"/>
                        </w:rPr>
                        <w:t>A</w:t>
                      </w:r>
                      <w:r w:rsidR="00BE255F" w:rsidRPr="00E10FBC">
                        <w:rPr>
                          <w:b/>
                          <w:sz w:val="22"/>
                          <w:szCs w:val="22"/>
                        </w:rPr>
                        <w:t>angifte wedkantoren die weddenschappen op paardenwedrennen die gelopen worden in het buitenland aanbieden</w:t>
                      </w:r>
                    </w:p>
                  </w:txbxContent>
                </v:textbox>
              </v:shape>
            </w:pict>
          </mc:Fallback>
        </mc:AlternateContent>
      </w:r>
    </w:p>
    <w:p w14:paraId="2ACF36D4" w14:textId="77777777" w:rsidR="00BE255F" w:rsidRDefault="00BE255F" w:rsidP="00AA5D2B">
      <w:pPr>
        <w:widowControl w:val="0"/>
        <w:rPr>
          <w:rFonts w:ascii="Times New Roman" w:hAnsi="Times New Roman"/>
          <w:u w:val="single"/>
        </w:rPr>
      </w:pPr>
    </w:p>
    <w:p w14:paraId="07C8210D" w14:textId="77777777" w:rsidR="00AA5D2B" w:rsidRPr="00AA5D2B" w:rsidRDefault="00AA5D2B" w:rsidP="00AA5D2B">
      <w:pPr>
        <w:widowControl w:val="0"/>
      </w:pPr>
    </w:p>
    <w:p w14:paraId="4ACDB823" w14:textId="77777777" w:rsidR="00BE255F" w:rsidRDefault="00BE255F" w:rsidP="00AA5D2B">
      <w:pPr>
        <w:widowControl w:val="0"/>
      </w:pPr>
    </w:p>
    <w:p w14:paraId="025223E7" w14:textId="77777777" w:rsidR="00BE255F" w:rsidRDefault="00BE255F" w:rsidP="00AA5D2B">
      <w:pPr>
        <w:widowControl w:val="0"/>
      </w:pPr>
    </w:p>
    <w:p w14:paraId="20E9FB48" w14:textId="77777777" w:rsidR="00BE255F" w:rsidRDefault="00BE255F" w:rsidP="00AA5D2B">
      <w:pPr>
        <w:widowControl w:val="0"/>
      </w:pPr>
    </w:p>
    <w:p w14:paraId="23A897F6" w14:textId="5777905C" w:rsidR="00AA5D2B" w:rsidRPr="00AA5D2B" w:rsidRDefault="00AA5D2B" w:rsidP="00AA5D2B">
      <w:pPr>
        <w:widowControl w:val="0"/>
      </w:pPr>
      <w:r w:rsidRPr="00AA5D2B">
        <w:t>Gelieve onderstaande gegevens te vervolledigen:</w:t>
      </w:r>
    </w:p>
    <w:p w14:paraId="15DA809A" w14:textId="77777777" w:rsidR="00AA5D2B" w:rsidRPr="00AA5D2B" w:rsidRDefault="00AA5D2B" w:rsidP="00AA5D2B">
      <w:pPr>
        <w:widowControl w:val="0"/>
      </w:pPr>
    </w:p>
    <w:p w14:paraId="7A844B50" w14:textId="6AADE6A7" w:rsidR="00AA5D2B" w:rsidRPr="00AA5D2B" w:rsidRDefault="00E10FBC" w:rsidP="00D05EC7">
      <w:pPr>
        <w:widowControl w:val="0"/>
        <w:tabs>
          <w:tab w:val="right" w:leader="underscore" w:pos="8789"/>
        </w:tabs>
        <w:spacing w:line="480" w:lineRule="auto"/>
      </w:pPr>
      <w:r>
        <w:t>O</w:t>
      </w:r>
      <w:r w:rsidR="00AA5D2B" w:rsidRPr="00AA5D2B">
        <w:t xml:space="preserve">ndergetekende: </w:t>
      </w:r>
      <w:r w:rsidR="00AA5D2B" w:rsidRPr="00AA5D2B">
        <w:tab/>
      </w:r>
    </w:p>
    <w:p w14:paraId="4829ED68" w14:textId="77777777" w:rsidR="00175AF6" w:rsidRPr="00C7136A" w:rsidRDefault="00175AF6" w:rsidP="00D05EC7">
      <w:pPr>
        <w:tabs>
          <w:tab w:val="right" w:leader="underscore" w:pos="9498"/>
        </w:tabs>
        <w:spacing w:line="480" w:lineRule="auto"/>
      </w:pPr>
      <w:r w:rsidRPr="00C7136A">
        <w:t xml:space="preserve">Functie: </w:t>
      </w:r>
      <w:r w:rsidRPr="00C7136A">
        <w:tab/>
      </w:r>
    </w:p>
    <w:p w14:paraId="0B857DD6" w14:textId="77777777" w:rsidR="00175AF6" w:rsidRPr="009D4E07" w:rsidRDefault="00175AF6" w:rsidP="00D05EC7">
      <w:pPr>
        <w:tabs>
          <w:tab w:val="right" w:leader="underscore" w:pos="9498"/>
        </w:tabs>
        <w:spacing w:line="480" w:lineRule="auto"/>
      </w:pPr>
      <w:r w:rsidRPr="009D4E07">
        <w:t xml:space="preserve">Naam onderneming: </w:t>
      </w:r>
      <w:r w:rsidRPr="009D4E07">
        <w:tab/>
      </w:r>
    </w:p>
    <w:p w14:paraId="1B39200F" w14:textId="77777777" w:rsidR="00175AF6" w:rsidRPr="009D4E07" w:rsidRDefault="00175AF6" w:rsidP="00D05EC7">
      <w:pPr>
        <w:tabs>
          <w:tab w:val="right" w:leader="underscore" w:pos="9498"/>
        </w:tabs>
        <w:spacing w:line="480" w:lineRule="auto"/>
      </w:pPr>
      <w:r w:rsidRPr="009D4E07">
        <w:t>Adres onderneming:</w:t>
      </w:r>
      <w:r w:rsidRPr="009D4E07">
        <w:tab/>
      </w:r>
    </w:p>
    <w:p w14:paraId="2C190AFF" w14:textId="0EBADA75" w:rsidR="00AA5D2B" w:rsidRPr="00AA5D2B" w:rsidRDefault="00E10FBC" w:rsidP="00D05EC7">
      <w:pPr>
        <w:tabs>
          <w:tab w:val="right" w:leader="underscore" w:pos="9498"/>
        </w:tabs>
        <w:spacing w:line="480" w:lineRule="auto"/>
      </w:pPr>
      <w:r>
        <w:t>P</w:t>
      </w:r>
      <w:r w:rsidR="00AA5D2B" w:rsidRPr="00AA5D2B">
        <w:t>ostcode</w:t>
      </w:r>
      <w:r>
        <w:t xml:space="preserve"> </w:t>
      </w:r>
      <w:r w:rsidR="00AA5D2B" w:rsidRPr="00AA5D2B">
        <w:t xml:space="preserve">&amp; </w:t>
      </w:r>
      <w:r>
        <w:t>P</w:t>
      </w:r>
      <w:r w:rsidR="00AA5D2B" w:rsidRPr="00AA5D2B">
        <w:t xml:space="preserve">laats: </w:t>
      </w:r>
      <w:r w:rsidR="00AA5D2B" w:rsidRPr="00AA5D2B">
        <w:tab/>
      </w:r>
    </w:p>
    <w:p w14:paraId="57C7A4FD" w14:textId="1AA2B2DA" w:rsidR="00AA5D2B" w:rsidRPr="00AA5D2B" w:rsidRDefault="00E10FBC" w:rsidP="00D05EC7">
      <w:pPr>
        <w:widowControl w:val="0"/>
        <w:tabs>
          <w:tab w:val="right" w:leader="underscore" w:pos="8789"/>
        </w:tabs>
        <w:spacing w:line="480" w:lineRule="auto"/>
      </w:pPr>
      <w:r>
        <w:t>A</w:t>
      </w:r>
      <w:r w:rsidR="00AA5D2B" w:rsidRPr="00AA5D2B">
        <w:t xml:space="preserve">ard van de activiteit: </w:t>
      </w:r>
      <w:r w:rsidR="00AA5D2B" w:rsidRPr="00AA5D2B">
        <w:tab/>
      </w:r>
    </w:p>
    <w:p w14:paraId="21115B46" w14:textId="0A846EBC" w:rsidR="00AA5D2B" w:rsidRPr="00AA5D2B" w:rsidRDefault="00E10FBC" w:rsidP="00D05EC7">
      <w:pPr>
        <w:widowControl w:val="0"/>
        <w:tabs>
          <w:tab w:val="right" w:leader="underscore" w:pos="8789"/>
        </w:tabs>
        <w:spacing w:line="480" w:lineRule="auto"/>
      </w:pPr>
      <w:r>
        <w:t>O</w:t>
      </w:r>
      <w:r w:rsidR="00AA5D2B" w:rsidRPr="00AA5D2B">
        <w:t>ndernemingsnummer:</w:t>
      </w:r>
      <w:r w:rsidR="008800FB">
        <w:t xml:space="preserve"> </w:t>
      </w:r>
      <w:r w:rsidR="00AA5D2B" w:rsidRPr="00AA5D2B">
        <w:tab/>
      </w:r>
    </w:p>
    <w:p w14:paraId="31E74C58" w14:textId="64F88DBC" w:rsidR="00AA5D2B" w:rsidRPr="00AA5D2B" w:rsidRDefault="00E10FBC" w:rsidP="00D05EC7">
      <w:pPr>
        <w:widowControl w:val="0"/>
        <w:tabs>
          <w:tab w:val="right" w:leader="underscore" w:pos="8789"/>
        </w:tabs>
        <w:spacing w:line="480" w:lineRule="auto"/>
      </w:pPr>
      <w:r>
        <w:t>E</w:t>
      </w:r>
      <w:r w:rsidR="00AA5D2B" w:rsidRPr="00AA5D2B">
        <w:t xml:space="preserve">-mailadres: </w:t>
      </w:r>
      <w:r w:rsidR="00AA5D2B" w:rsidRPr="00AA5D2B">
        <w:tab/>
      </w:r>
    </w:p>
    <w:p w14:paraId="7654ABE1" w14:textId="1B96306B" w:rsidR="00AA5D2B" w:rsidRPr="00AA5D2B" w:rsidRDefault="00AA5D2B" w:rsidP="008800FB">
      <w:pPr>
        <w:widowControl w:val="0"/>
        <w:tabs>
          <w:tab w:val="right" w:leader="underscore" w:pos="8789"/>
        </w:tabs>
        <w:spacing w:line="480" w:lineRule="auto"/>
      </w:pPr>
      <w:r w:rsidRPr="00AA5D2B">
        <w:t xml:space="preserve">verklaart exploitant te zijn van een wedkantoor op </w:t>
      </w:r>
      <w:r w:rsidR="00E10FBC">
        <w:t>volgend</w:t>
      </w:r>
      <w:r w:rsidRPr="00AA5D2B">
        <w:t xml:space="preserve"> adres </w:t>
      </w:r>
      <w:r w:rsidR="00E10FBC">
        <w:t>in</w:t>
      </w:r>
      <w:r w:rsidRPr="00AA5D2B">
        <w:t xml:space="preserve"> </w:t>
      </w:r>
      <w:r w:rsidR="00E10FBC">
        <w:t xml:space="preserve">2900 </w:t>
      </w:r>
      <w:r w:rsidRPr="00AA5D2B">
        <w:t>Schoten</w:t>
      </w:r>
      <w:r w:rsidR="00E10FBC">
        <w:t xml:space="preserve"> :</w:t>
      </w:r>
    </w:p>
    <w:p w14:paraId="66217A81" w14:textId="5A6E7CD4" w:rsidR="00AA5D2B" w:rsidRDefault="00AA5D2B" w:rsidP="008800FB">
      <w:pPr>
        <w:widowControl w:val="0"/>
        <w:tabs>
          <w:tab w:val="right" w:leader="underscore" w:pos="8789"/>
        </w:tabs>
        <w:spacing w:after="120" w:line="480" w:lineRule="auto"/>
      </w:pPr>
      <w:r w:rsidRPr="00AA5D2B">
        <w:t xml:space="preserve">straat en nr. :  </w:t>
      </w:r>
      <w:r w:rsidRPr="00AA5D2B">
        <w:tab/>
      </w:r>
    </w:p>
    <w:p w14:paraId="1D63C515" w14:textId="5595E42E" w:rsidR="00AA5D2B" w:rsidRDefault="00AA5D2B" w:rsidP="008800FB">
      <w:pPr>
        <w:widowControl w:val="0"/>
        <w:tabs>
          <w:tab w:val="left" w:pos="2977"/>
          <w:tab w:val="right" w:leader="underscore" w:pos="8789"/>
        </w:tabs>
        <w:spacing w:after="120" w:line="480" w:lineRule="auto"/>
        <w:ind w:right="3765"/>
      </w:pPr>
      <w:r w:rsidRPr="00AA5D2B">
        <w:t>aanvangsdatum exploitatie</w:t>
      </w:r>
      <w:r w:rsidR="00BF0C14">
        <w:tab/>
      </w:r>
      <w:r w:rsidRPr="00AA5D2B">
        <w:t>: ___/____ /20</w:t>
      </w:r>
      <w:r w:rsidR="00BF0C14">
        <w:tab/>
      </w:r>
      <w:r w:rsidR="00BF0C14">
        <w:br/>
      </w:r>
      <w:r w:rsidRPr="00AA5D2B">
        <w:t>eventuele einddatum exploitatie</w:t>
      </w:r>
      <w:r w:rsidR="00BF0C14">
        <w:tab/>
      </w:r>
      <w:r w:rsidRPr="00AA5D2B">
        <w:t>:</w:t>
      </w:r>
      <w:r w:rsidR="00BF0C14">
        <w:t xml:space="preserve"> </w:t>
      </w:r>
      <w:r w:rsidR="00BF0C14" w:rsidRPr="00AA5D2B">
        <w:t>___/____ /20</w:t>
      </w:r>
      <w:r w:rsidR="00BF0C14">
        <w:tab/>
      </w:r>
    </w:p>
    <w:p w14:paraId="488A78FB" w14:textId="77777777" w:rsidR="00BF0C14" w:rsidRDefault="00BF0C14" w:rsidP="008800FB">
      <w:pPr>
        <w:widowControl w:val="0"/>
        <w:spacing w:line="480" w:lineRule="auto"/>
      </w:pPr>
    </w:p>
    <w:p w14:paraId="004565B1" w14:textId="376C15BB" w:rsidR="00AA5D2B" w:rsidRPr="00AA5D2B" w:rsidRDefault="00AA5D2B" w:rsidP="008800FB">
      <w:pPr>
        <w:widowControl w:val="0"/>
        <w:spacing w:line="480" w:lineRule="auto"/>
      </w:pPr>
      <w:r w:rsidRPr="00AA5D2B">
        <w:t>Opgemaakt te _____________________________, op _______________________________</w:t>
      </w:r>
    </w:p>
    <w:p w14:paraId="015AF053" w14:textId="77777777" w:rsidR="00AA5D2B" w:rsidRPr="00AA5D2B" w:rsidRDefault="00AA5D2B" w:rsidP="008800FB">
      <w:pPr>
        <w:widowControl w:val="0"/>
        <w:spacing w:line="480" w:lineRule="auto"/>
      </w:pPr>
    </w:p>
    <w:p w14:paraId="18C25C66" w14:textId="77777777" w:rsidR="00AA5D2B" w:rsidRPr="00AA5D2B" w:rsidRDefault="00AA5D2B" w:rsidP="008800FB">
      <w:pPr>
        <w:widowControl w:val="0"/>
        <w:spacing w:line="240" w:lineRule="auto"/>
      </w:pPr>
      <w:r w:rsidRPr="00AA5D2B">
        <w:t>door (naam en handtekening)</w:t>
      </w:r>
    </w:p>
    <w:p w14:paraId="760EC2BA" w14:textId="77777777" w:rsidR="008800FB" w:rsidRDefault="008800FB" w:rsidP="008800FB">
      <w:pPr>
        <w:widowControl w:val="0"/>
        <w:spacing w:line="480" w:lineRule="auto"/>
      </w:pPr>
    </w:p>
    <w:p w14:paraId="5D9D81E2" w14:textId="77777777" w:rsidR="008800FB" w:rsidRDefault="008800FB" w:rsidP="008800FB">
      <w:pPr>
        <w:widowControl w:val="0"/>
        <w:spacing w:line="480" w:lineRule="auto"/>
      </w:pPr>
    </w:p>
    <w:p w14:paraId="30C4D1B5" w14:textId="77777777" w:rsidR="00BF0C14" w:rsidRPr="00BF0C14" w:rsidRDefault="00BF0C14" w:rsidP="008800FB">
      <w:pPr>
        <w:widowControl w:val="0"/>
        <w:spacing w:line="480" w:lineRule="auto"/>
      </w:pPr>
    </w:p>
    <w:p w14:paraId="0CEE238D" w14:textId="50093868" w:rsidR="00AA5D2B" w:rsidRDefault="00BF0C14" w:rsidP="008800FB">
      <w:pPr>
        <w:widowControl w:val="0"/>
        <w:tabs>
          <w:tab w:val="right" w:pos="9072"/>
        </w:tabs>
        <w:spacing w:line="240" w:lineRule="auto"/>
        <w:rPr>
          <w:rStyle w:val="standalininsprterugloop15CharChar"/>
          <w:b/>
          <w:color w:val="000000"/>
          <w:sz w:val="16"/>
          <w:szCs w:val="16"/>
        </w:rPr>
      </w:pPr>
      <w:r w:rsidRPr="002C6EEA">
        <w:rPr>
          <w:rStyle w:val="standalininsprterugloop15CharChar"/>
          <w:color w:val="000000"/>
          <w:sz w:val="18"/>
          <w:szCs w:val="18"/>
        </w:rPr>
        <w:t>Het reglement staat op onze website</w:t>
      </w:r>
      <w:r>
        <w:rPr>
          <w:rStyle w:val="standalininsprterugloop15CharChar"/>
          <w:color w:val="000000"/>
          <w:sz w:val="18"/>
          <w:szCs w:val="18"/>
        </w:rPr>
        <w:t>:</w:t>
      </w:r>
      <w:r w:rsidRPr="002C6EEA">
        <w:rPr>
          <w:szCs w:val="18"/>
        </w:rPr>
        <w:t xml:space="preserve">  https://www.schoten.be/over-schoten/beleid/reglementen-en-verordeningen/belasting-en-retributiereglementen-3</w:t>
      </w:r>
    </w:p>
    <w:sectPr w:rsidR="00AA5D2B" w:rsidSect="00AA5D2B">
      <w:footerReference w:type="default" r:id="rId10"/>
      <w:headerReference w:type="first" r:id="rId11"/>
      <w:footerReference w:type="first" r:id="rId12"/>
      <w:pgSz w:w="11906" w:h="16838"/>
      <w:pgMar w:top="953" w:right="1274" w:bottom="1276" w:left="19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94228" w14:textId="77777777" w:rsidR="00D82A95" w:rsidRDefault="00D82A95" w:rsidP="00203EE8">
      <w:pPr>
        <w:spacing w:line="240" w:lineRule="auto"/>
      </w:pPr>
      <w:r>
        <w:separator/>
      </w:r>
    </w:p>
  </w:endnote>
  <w:endnote w:type="continuationSeparator" w:id="0">
    <w:p w14:paraId="3E0615DB" w14:textId="77777777" w:rsidR="00D82A95" w:rsidRDefault="00D82A95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o Hew">
    <w:charset w:val="00"/>
    <w:family w:val="auto"/>
    <w:pitch w:val="variable"/>
    <w:sig w:usb0="A000002F" w:usb1="500160FB" w:usb2="0000001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D80F5" w14:textId="77777777" w:rsidR="00E83C87" w:rsidRDefault="00BC2292" w:rsidP="00E83C87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6FA2B443" wp14:editId="4FEA6972">
          <wp:simplePos x="0" y="0"/>
          <wp:positionH relativeFrom="page">
            <wp:posOffset>5741670</wp:posOffset>
          </wp:positionH>
          <wp:positionV relativeFrom="page">
            <wp:posOffset>9507601</wp:posOffset>
          </wp:positionV>
          <wp:extent cx="1209675" cy="575945"/>
          <wp:effectExtent l="0" t="0" r="9525" b="0"/>
          <wp:wrapNone/>
          <wp:docPr id="738026959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3C8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6EDC2509" wp14:editId="0E85B65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400" cy="1015200"/>
              <wp:effectExtent l="0" t="0" r="14605" b="0"/>
              <wp:wrapNone/>
              <wp:docPr id="1566306498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400" cy="101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95EC54" w14:textId="119C3049" w:rsidR="00E83C87" w:rsidRPr="008F14D9" w:rsidRDefault="00E83C87">
                          <w:pPr>
                            <w:rPr>
                              <w:color w:val="005A7D" w:themeColor="background2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1195200" tIns="0" rIns="0" bIns="586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DC2509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margin-left:0;margin-top:0;width:142.85pt;height:79.95pt;z-index:-2516674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" filled="f" stroked="f" strokeweight=".5pt">
              <v:textbox inset="33.2mm,0,0,16.3mm">
                <w:txbxContent>
                  <w:p w14:paraId="0895EC54" w14:textId="119C3049" w:rsidR="00E83C87" w:rsidRPr="008F14D9" w:rsidRDefault="00E83C87">
                    <w:pPr>
                      <w:rPr>
                        <w:color w:val="005A7D" w:themeColor="background2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492D" w14:textId="41E80B05" w:rsidR="00203EE8" w:rsidRDefault="00B62E72">
    <w:pPr>
      <w:pStyle w:val="Voettekst"/>
    </w:pPr>
    <w:r>
      <w:rPr>
        <w:noProof/>
        <w14:ligatures w14:val="standardContextual"/>
      </w:rPr>
      <w:drawing>
        <wp:inline distT="0" distB="0" distL="0" distR="0" wp14:anchorId="7DFB86BE" wp14:editId="78E6F0EA">
          <wp:extent cx="1733550" cy="360122"/>
          <wp:effectExtent l="0" t="0" r="0" b="1905"/>
          <wp:docPr id="843628664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CE19F" w14:textId="77777777" w:rsidR="00D82A95" w:rsidRDefault="00D82A95" w:rsidP="00203EE8">
      <w:pPr>
        <w:spacing w:line="240" w:lineRule="auto"/>
      </w:pPr>
      <w:r>
        <w:separator/>
      </w:r>
    </w:p>
  </w:footnote>
  <w:footnote w:type="continuationSeparator" w:id="0">
    <w:p w14:paraId="336EA7EF" w14:textId="77777777" w:rsidR="00D82A95" w:rsidRDefault="00D82A95" w:rsidP="00203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1DEF9" w14:textId="77777777" w:rsidR="00203EE8" w:rsidRDefault="00F9163E" w:rsidP="00F9163E">
    <w:pPr>
      <w:pStyle w:val="Koptekst"/>
      <w:tabs>
        <w:tab w:val="left" w:pos="2694"/>
      </w:tabs>
    </w:pPr>
    <w:r>
      <w:rPr>
        <w:noProof/>
        <w14:ligatures w14:val="standardContextual"/>
      </w:rPr>
      <w:drawing>
        <wp:anchor distT="0" distB="0" distL="114300" distR="114300" simplePos="0" relativeHeight="251653120" behindDoc="1" locked="0" layoutInCell="1" allowOverlap="1" wp14:anchorId="3AB01891" wp14:editId="10AB5609">
          <wp:simplePos x="0" y="0"/>
          <wp:positionH relativeFrom="page">
            <wp:posOffset>603738</wp:posOffset>
          </wp:positionH>
          <wp:positionV relativeFrom="page">
            <wp:posOffset>603737</wp:posOffset>
          </wp:positionV>
          <wp:extent cx="1209822" cy="576491"/>
          <wp:effectExtent l="0" t="0" r="0" b="0"/>
          <wp:wrapNone/>
          <wp:docPr id="915591269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34" cy="581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E3F77B" w14:textId="77777777" w:rsidR="00E83C87" w:rsidRDefault="00224F38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18104534" wp14:editId="433B9CA1">
              <wp:simplePos x="0" y="0"/>
              <wp:positionH relativeFrom="page">
                <wp:posOffset>-75565</wp:posOffset>
              </wp:positionH>
              <wp:positionV relativeFrom="page">
                <wp:posOffset>3564255</wp:posOffset>
              </wp:positionV>
              <wp:extent cx="378000" cy="0"/>
              <wp:effectExtent l="0" t="0" r="0" b="0"/>
              <wp:wrapNone/>
              <wp:docPr id="1162849717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653C77" id="Rechte verbindingslijn 6" o:spid="_x0000_s1026" style="position:absolute;z-index:-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5.95pt,280.65pt" to="23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" strokecolor="#cf3e37 [3215]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74832"/>
    <w:multiLevelType w:val="singleLevel"/>
    <w:tmpl w:val="382E8C0C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</w:abstractNum>
  <w:abstractNum w:abstractNumId="2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34357">
    <w:abstractNumId w:val="0"/>
  </w:num>
  <w:num w:numId="2" w16cid:durableId="256713438">
    <w:abstractNumId w:val="2"/>
  </w:num>
  <w:num w:numId="3" w16cid:durableId="1707366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5C"/>
    <w:rsid w:val="0000789A"/>
    <w:rsid w:val="00025844"/>
    <w:rsid w:val="0003235C"/>
    <w:rsid w:val="00034D2A"/>
    <w:rsid w:val="000517BA"/>
    <w:rsid w:val="00063171"/>
    <w:rsid w:val="000B0F31"/>
    <w:rsid w:val="000C7773"/>
    <w:rsid w:val="000D7E94"/>
    <w:rsid w:val="000F3019"/>
    <w:rsid w:val="000F3C51"/>
    <w:rsid w:val="0013619A"/>
    <w:rsid w:val="00175AF6"/>
    <w:rsid w:val="00190694"/>
    <w:rsid w:val="001D3523"/>
    <w:rsid w:val="001E0F82"/>
    <w:rsid w:val="00203EE8"/>
    <w:rsid w:val="00206613"/>
    <w:rsid w:val="00224F38"/>
    <w:rsid w:val="00260DE6"/>
    <w:rsid w:val="00266BEF"/>
    <w:rsid w:val="003657B3"/>
    <w:rsid w:val="0038384D"/>
    <w:rsid w:val="00395B20"/>
    <w:rsid w:val="003A68F1"/>
    <w:rsid w:val="003E166A"/>
    <w:rsid w:val="003F3A9E"/>
    <w:rsid w:val="00405F10"/>
    <w:rsid w:val="00417987"/>
    <w:rsid w:val="004318E3"/>
    <w:rsid w:val="004629EE"/>
    <w:rsid w:val="004760A5"/>
    <w:rsid w:val="0048284D"/>
    <w:rsid w:val="004858D7"/>
    <w:rsid w:val="00515A3E"/>
    <w:rsid w:val="00532532"/>
    <w:rsid w:val="00553652"/>
    <w:rsid w:val="0058265A"/>
    <w:rsid w:val="00585FD7"/>
    <w:rsid w:val="005922C1"/>
    <w:rsid w:val="00605DC1"/>
    <w:rsid w:val="00654599"/>
    <w:rsid w:val="006737CA"/>
    <w:rsid w:val="006A1673"/>
    <w:rsid w:val="006A46F6"/>
    <w:rsid w:val="00702469"/>
    <w:rsid w:val="007D7B30"/>
    <w:rsid w:val="00805C47"/>
    <w:rsid w:val="0081439A"/>
    <w:rsid w:val="008800FB"/>
    <w:rsid w:val="0089489C"/>
    <w:rsid w:val="008E6306"/>
    <w:rsid w:val="008F14D9"/>
    <w:rsid w:val="00913527"/>
    <w:rsid w:val="009562BB"/>
    <w:rsid w:val="009630C9"/>
    <w:rsid w:val="00967C00"/>
    <w:rsid w:val="00973EEF"/>
    <w:rsid w:val="00997FD0"/>
    <w:rsid w:val="009D146B"/>
    <w:rsid w:val="009D7C9C"/>
    <w:rsid w:val="009E6C59"/>
    <w:rsid w:val="00A20C13"/>
    <w:rsid w:val="00A9641F"/>
    <w:rsid w:val="00AA5D2B"/>
    <w:rsid w:val="00AC6083"/>
    <w:rsid w:val="00B22378"/>
    <w:rsid w:val="00B50313"/>
    <w:rsid w:val="00B61926"/>
    <w:rsid w:val="00B62E72"/>
    <w:rsid w:val="00B66D40"/>
    <w:rsid w:val="00B92574"/>
    <w:rsid w:val="00BA2A8F"/>
    <w:rsid w:val="00BC2292"/>
    <w:rsid w:val="00BE255F"/>
    <w:rsid w:val="00BF0C14"/>
    <w:rsid w:val="00C22677"/>
    <w:rsid w:val="00C56181"/>
    <w:rsid w:val="00C5637B"/>
    <w:rsid w:val="00C83FAE"/>
    <w:rsid w:val="00CD555F"/>
    <w:rsid w:val="00D0563D"/>
    <w:rsid w:val="00D05EC7"/>
    <w:rsid w:val="00D4120B"/>
    <w:rsid w:val="00D749DA"/>
    <w:rsid w:val="00D82A95"/>
    <w:rsid w:val="00DA0E91"/>
    <w:rsid w:val="00DF401E"/>
    <w:rsid w:val="00E10FBC"/>
    <w:rsid w:val="00E40006"/>
    <w:rsid w:val="00E420AA"/>
    <w:rsid w:val="00E51D6B"/>
    <w:rsid w:val="00E83C87"/>
    <w:rsid w:val="00E8749F"/>
    <w:rsid w:val="00EA2E35"/>
    <w:rsid w:val="00EA32A5"/>
    <w:rsid w:val="00EC2A78"/>
    <w:rsid w:val="00F267E2"/>
    <w:rsid w:val="00F4587A"/>
    <w:rsid w:val="00F84244"/>
    <w:rsid w:val="00F9163E"/>
    <w:rsid w:val="00FA3640"/>
    <w:rsid w:val="00FE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A6160"/>
  <w15:chartTrackingRefBased/>
  <w15:docId w15:val="{1B7EBBEC-3B9E-4C01-B229-2C82D30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3171"/>
    <w:pPr>
      <w:spacing w:after="0" w:line="269" w:lineRule="auto"/>
    </w:pPr>
    <w:rPr>
      <w:rFonts w:cs="Times New Roman"/>
      <w:sz w:val="18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03E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3EE8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B2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Referenties">
    <w:name w:val="SCH_Referenties"/>
    <w:basedOn w:val="Standaard"/>
    <w:qFormat/>
    <w:rsid w:val="00B22378"/>
    <w:pPr>
      <w:framePr w:hSpace="142" w:wrap="around" w:vAnchor="page" w:hAnchor="page" w:y="1"/>
      <w:suppressOverlap/>
    </w:pPr>
    <w:rPr>
      <w:sz w:val="16"/>
      <w:szCs w:val="16"/>
    </w:rPr>
  </w:style>
  <w:style w:type="paragraph" w:customStyle="1" w:styleId="SCHReferentiesbold">
    <w:name w:val="SCH_Referenties_bold"/>
    <w:basedOn w:val="Standaard"/>
    <w:qFormat/>
    <w:rsid w:val="00B22378"/>
    <w:pPr>
      <w:framePr w:hSpace="142" w:wrap="around" w:vAnchor="page" w:hAnchor="page" w:y="1"/>
      <w:suppressOverlap/>
    </w:pPr>
    <w:rPr>
      <w:b/>
      <w:bCs/>
      <w:color w:val="CF3E37" w:themeColor="text2"/>
      <w:sz w:val="16"/>
      <w:szCs w:val="16"/>
    </w:rPr>
  </w:style>
  <w:style w:type="paragraph" w:customStyle="1" w:styleId="SCHTekst">
    <w:name w:val="SCH_Tekst"/>
    <w:basedOn w:val="Standaard"/>
    <w:qFormat/>
    <w:rsid w:val="00B22378"/>
  </w:style>
  <w:style w:type="paragraph" w:customStyle="1" w:styleId="SCHOnderwerp">
    <w:name w:val="SCH_Onderwerp"/>
    <w:qFormat/>
    <w:rsid w:val="00206613"/>
    <w:rPr>
      <w:rFonts w:cs="Times New Roman"/>
      <w:b/>
      <w:bCs/>
      <w:sz w:val="23"/>
      <w:szCs w:val="24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789A"/>
    <w:rPr>
      <w:color w:val="808080"/>
    </w:rPr>
  </w:style>
  <w:style w:type="paragraph" w:customStyle="1" w:styleId="Standaardalinea">
    <w:name w:val="Standaard alinea"/>
    <w:basedOn w:val="Standaard"/>
    <w:rsid w:val="006A1673"/>
    <w:pPr>
      <w:spacing w:after="120" w:line="280" w:lineRule="exact"/>
    </w:pPr>
    <w:rPr>
      <w:rFonts w:ascii="Times New Roman" w:eastAsia="Times New Roman" w:hAnsi="Times New Roman"/>
      <w:sz w:val="22"/>
      <w:lang w:val="nl-NL" w:eastAsia="nl-BE"/>
    </w:rPr>
  </w:style>
  <w:style w:type="character" w:styleId="Hyperlink">
    <w:name w:val="Hyperlink"/>
    <w:rsid w:val="006A1673"/>
    <w:rPr>
      <w:color w:val="0000FF"/>
      <w:u w:val="single"/>
    </w:rPr>
  </w:style>
  <w:style w:type="paragraph" w:customStyle="1" w:styleId="StandaardalineaChar">
    <w:name w:val="Standaard alinea Char"/>
    <w:basedOn w:val="Standaard"/>
    <w:rsid w:val="00AA5D2B"/>
    <w:pPr>
      <w:suppressAutoHyphens/>
      <w:spacing w:after="120" w:line="280" w:lineRule="exact"/>
    </w:pPr>
    <w:rPr>
      <w:rFonts w:ascii="Times New Roman" w:eastAsia="Times New Roman" w:hAnsi="Times New Roman"/>
      <w:sz w:val="22"/>
      <w:szCs w:val="22"/>
      <w:lang w:eastAsia="ar-SA"/>
    </w:rPr>
  </w:style>
  <w:style w:type="character" w:customStyle="1" w:styleId="standalininsprterugloop15CharChar">
    <w:name w:val="stand alin inspr terugloop 1.5 Char Char"/>
    <w:rsid w:val="00AA5D2B"/>
    <w:rPr>
      <w:sz w:val="22"/>
      <w:lang w:val="nl-B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Schoten_2024">
      <a:dk1>
        <a:sysClr val="windowText" lastClr="000000"/>
      </a:dk1>
      <a:lt1>
        <a:sysClr val="window" lastClr="FFFFFF"/>
      </a:lt1>
      <a:dk2>
        <a:srgbClr val="CF3E37"/>
      </a:dk2>
      <a:lt2>
        <a:srgbClr val="005A7D"/>
      </a:lt2>
      <a:accent1>
        <a:srgbClr val="FFE000"/>
      </a:accent1>
      <a:accent2>
        <a:srgbClr val="196969"/>
      </a:accent2>
      <a:accent3>
        <a:srgbClr val="0077C8"/>
      </a:accent3>
      <a:accent4>
        <a:srgbClr val="672880"/>
      </a:accent4>
      <a:accent5>
        <a:srgbClr val="E87722"/>
      </a:accent5>
      <a:accent6>
        <a:srgbClr val="8A8D4A"/>
      </a:accent6>
      <a:hlink>
        <a:srgbClr val="000000"/>
      </a:hlink>
      <a:folHlink>
        <a:srgbClr val="000000"/>
      </a:folHlink>
    </a:clrScheme>
    <a:fontScheme name="Scho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94a4-a7c6-4a1f-9ad0-1a3df2c7509b" xsi:nil="true"/>
    <lcf76f155ced4ddcb4097134ff3c332f xmlns="16a457d2-4046-4de0-85f9-ebcebb01bc2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E88D9E49A749AD1CF0AD27AD90B4" ma:contentTypeVersion="11" ma:contentTypeDescription="Een nieuw document maken." ma:contentTypeScope="" ma:versionID="c5ce2ad35d7911643ec9b10e3ea2bb19">
  <xsd:schema xmlns:xsd="http://www.w3.org/2001/XMLSchema" xmlns:xs="http://www.w3.org/2001/XMLSchema" xmlns:p="http://schemas.microsoft.com/office/2006/metadata/properties" xmlns:ns2="16a457d2-4046-4de0-85f9-ebcebb01bc21" xmlns:ns3="fb1494a4-a7c6-4a1f-9ad0-1a3df2c7509b" targetNamespace="http://schemas.microsoft.com/office/2006/metadata/properties" ma:root="true" ma:fieldsID="def18cb2498f49331743bb250c34bcc9" ns2:_="" ns3:_="">
    <xsd:import namespace="16a457d2-4046-4de0-85f9-ebcebb01bc21"/>
    <xsd:import namespace="fb1494a4-a7c6-4a1f-9ad0-1a3df2c75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57d2-4046-4de0-85f9-ebcebb01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0cd76b5-59f2-4f6d-ab42-dee44114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94a4-a7c6-4a1f-9ad0-1a3df2c750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742d08-6aae-4a46-9212-107044eb33f9}" ma:internalName="TaxCatchAll" ma:showField="CatchAllData" ma:web="fb1494a4-a7c6-4a1f-9ad0-1a3df2c75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D3775-DF77-444E-9792-FC66F0BE1E3B}">
  <ds:schemaRefs>
    <ds:schemaRef ds:uri="http://schemas.microsoft.com/office/2006/metadata/properties"/>
    <ds:schemaRef ds:uri="http://schemas.microsoft.com/office/infopath/2007/PartnerControls"/>
    <ds:schemaRef ds:uri="fb1494a4-a7c6-4a1f-9ad0-1a3df2c7509b"/>
    <ds:schemaRef ds:uri="16a457d2-4046-4de0-85f9-ebcebb01bc21"/>
  </ds:schemaRefs>
</ds:datastoreItem>
</file>

<file path=customXml/itemProps2.xml><?xml version="1.0" encoding="utf-8"?>
<ds:datastoreItem xmlns:ds="http://schemas.openxmlformats.org/officeDocument/2006/customXml" ds:itemID="{1BCCD0C4-0D33-4AA2-BA0C-AB43F95FE8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8CCE7-4F54-44AF-8869-807CB5C4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457d2-4046-4de0-85f9-ebcebb01bc21"/>
    <ds:schemaRef ds:uri="fb1494a4-a7c6-4a1f-9ad0-1a3df2c75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Gillard</dc:creator>
  <cp:keywords/>
  <dc:description/>
  <cp:lastModifiedBy>Stefaan Staes</cp:lastModifiedBy>
  <cp:revision>7</cp:revision>
  <cp:lastPrinted>2026-02-20T13:47:00Z</cp:lastPrinted>
  <dcterms:created xsi:type="dcterms:W3CDTF">2026-01-21T09:01:00Z</dcterms:created>
  <dcterms:modified xsi:type="dcterms:W3CDTF">2026-03-05T13:46:00Z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0x010100D399E88D9E49A749AD1CF0AD27AD90B4</vt:lpwstr>
  </property>
  <property fmtid="{D5CDD505-2E9C-101B-9397-08002B2CF9AE}" pid="3" name="MediaServiceImageTags">
    <vt:lpwstr/>
  </property>
</Properties>
</file>